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26A4D" w14:textId="77777777" w:rsidR="00444E41" w:rsidRPr="00BD2DB9" w:rsidRDefault="00444E41" w:rsidP="00444E41">
      <w:pPr>
        <w:tabs>
          <w:tab w:val="left" w:pos="993"/>
        </w:tabs>
        <w:spacing w:line="360" w:lineRule="auto"/>
        <w:ind w:right="-58"/>
        <w:rPr>
          <w:b/>
          <w:bCs/>
          <w:sz w:val="24"/>
          <w:szCs w:val="28"/>
        </w:rPr>
      </w:pPr>
      <w:r w:rsidRPr="00BD2DB9">
        <w:rPr>
          <w:b/>
          <w:bCs/>
          <w:sz w:val="24"/>
          <w:szCs w:val="28"/>
        </w:rPr>
        <w:t>附件一：</w:t>
      </w:r>
    </w:p>
    <w:p w14:paraId="5D04C4EB" w14:textId="77777777" w:rsidR="00444E41" w:rsidRPr="00BD2DB9" w:rsidRDefault="00444E41" w:rsidP="00444E41">
      <w:pPr>
        <w:tabs>
          <w:tab w:val="left" w:pos="993"/>
        </w:tabs>
        <w:spacing w:line="360" w:lineRule="auto"/>
        <w:jc w:val="center"/>
        <w:outlineLvl w:val="1"/>
        <w:rPr>
          <w:b/>
          <w:bCs/>
          <w:sz w:val="24"/>
        </w:rPr>
      </w:pPr>
      <w:r w:rsidRPr="00BD2DB9">
        <w:rPr>
          <w:b/>
          <w:bCs/>
          <w:sz w:val="24"/>
          <w:szCs w:val="28"/>
        </w:rPr>
        <w:t>A</w:t>
      </w:r>
      <w:r w:rsidRPr="00BD2DB9">
        <w:rPr>
          <w:b/>
          <w:bCs/>
          <w:sz w:val="24"/>
          <w:szCs w:val="28"/>
        </w:rPr>
        <w:t>包：</w:t>
      </w:r>
      <w:r w:rsidRPr="00BD2DB9">
        <w:rPr>
          <w:b/>
          <w:bCs/>
          <w:sz w:val="24"/>
        </w:rPr>
        <w:t>仪器仪表清单如下：</w:t>
      </w:r>
    </w:p>
    <w:tbl>
      <w:tblPr>
        <w:tblW w:w="140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4"/>
        <w:gridCol w:w="1464"/>
        <w:gridCol w:w="1094"/>
        <w:gridCol w:w="607"/>
        <w:gridCol w:w="1120"/>
        <w:gridCol w:w="412"/>
        <w:gridCol w:w="489"/>
        <w:gridCol w:w="442"/>
        <w:gridCol w:w="4341"/>
        <w:gridCol w:w="3119"/>
        <w:gridCol w:w="557"/>
      </w:tblGrid>
      <w:tr w:rsidR="00444E41" w:rsidRPr="00BD2DB9" w14:paraId="607FFBB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347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序号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7F7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设备名称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2AF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规格型号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F94A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精度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CBA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出厂编号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0F5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单位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0AE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数量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0E7AB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校准模式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73A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检定标准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依据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ABB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检测的项目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BCACD" w14:textId="77777777" w:rsidR="00444E41" w:rsidRPr="00BD2DB9" w:rsidRDefault="00444E41" w:rsidP="0008059C">
            <w:pPr>
              <w:widowControl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所在地</w:t>
            </w:r>
          </w:p>
        </w:tc>
      </w:tr>
      <w:tr w:rsidR="00444E41" w:rsidRPr="00BD2DB9" w14:paraId="7FE14C8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905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562D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仪97005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E85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BZC3391B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50A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4A3D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7C2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JD223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933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3C7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3C8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832C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1DB4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545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CE170C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1CC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EAF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仪JD207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EDB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BZC3393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3A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FE1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F65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JD196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A8D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1DA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586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1148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E5A5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EC6B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F736A8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0C0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448D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仪JD211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BD9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BZC3393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3A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9F7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E19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JD136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927C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B8D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9F5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7E194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BAE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CCB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17CCF6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BF0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8D9E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仪JD533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CC6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BZC3393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3A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2CE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51F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JD195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598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F0F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038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F519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976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4AD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24259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CDE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7B1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仪JD196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5F6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BZC3391B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35E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C15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JD192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84D5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D45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E33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BE49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C416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B5E5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BAD21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2DC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8B97D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仪JD233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4D51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AST10A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B24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2BE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ZZA-228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C9E5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6763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1EB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8F26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436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60F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7D1A12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197F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A0E4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JD195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12BC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KRI9310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CF59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1AB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14932583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44CB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4DD5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D84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C4A70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7F0D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E23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F21DA8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1F3F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68DF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电阻测试JD195!A1" w:history="1">
              <w:r w:rsidRPr="00BD2DB9">
                <w:rPr>
                  <w:rStyle w:val="af"/>
                  <w:color w:val="auto"/>
                </w:rPr>
                <w:t>直流电阻测试仪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070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KRI9310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3E4F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88CA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14932589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33A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0D2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C0DD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C85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E84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E5F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C0CD35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A49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2A01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A571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CZ6650A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01C8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7F2C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1903156650A01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52B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F28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470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E53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48F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9FE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AAE3D0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3D6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2FF4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864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CZ6650A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2223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B81D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1903156650A02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1F6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17D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7A9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72F5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EF45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FA2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1C0439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D1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3225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877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CZ6610Z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7AE5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A8A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1903156610Z02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68C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CB8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B0D3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AC3DD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D25E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36B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417205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E69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C65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1CE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CZ6610Z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B57E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1E1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1903156610Z01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2C9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F65B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D3B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717F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6AB3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23BD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AD9EB2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4073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AC78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三通道直流电阻测试仪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54C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BCM3350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202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457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943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F1E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130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5038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22D2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AA49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15C5B2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E5D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221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变比测试仪JD98!A1" w:history="1">
              <w:r w:rsidRPr="00BD2DB9">
                <w:rPr>
                  <w:rStyle w:val="af"/>
                  <w:color w:val="auto"/>
                </w:rPr>
                <w:t>变比测试仪</w:t>
              </w:r>
              <w:r w:rsidRPr="00BD2DB9">
                <w:rPr>
                  <w:rStyle w:val="af"/>
                  <w:color w:val="auto"/>
                </w:rPr>
                <w:t xml:space="preserve">  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DA5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BBC6638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9FE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6110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JD98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B963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38A5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F90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BD72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970-2002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《变压比电桥检定规程》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90E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、单相变比校准；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、三相变比校准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55F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38B5C7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209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15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A7DF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变比测试仪JD97!A1" w:history="1">
              <w:r w:rsidRPr="00BD2DB9">
                <w:rPr>
                  <w:rStyle w:val="af"/>
                  <w:color w:val="auto"/>
                </w:rPr>
                <w:t>变比测试仪</w:t>
              </w:r>
              <w:r w:rsidRPr="00BD2DB9">
                <w:rPr>
                  <w:rStyle w:val="af"/>
                  <w:color w:val="auto"/>
                </w:rPr>
                <w:t xml:space="preserve">  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ECB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BBC6638C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D75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ABB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JD97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E9F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A97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9D7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F8E9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970-2002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《变压比电桥检定规程》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9D87C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、单相变比校准；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、三相变比校准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6F9A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9124DD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71C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CF0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变比测试仪JD80!A1" w:history="1">
              <w:r w:rsidRPr="00BD2DB9">
                <w:rPr>
                  <w:rStyle w:val="af"/>
                  <w:color w:val="auto"/>
                </w:rPr>
                <w:t>变比测试仪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2B3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BBC6638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39A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E42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JD1092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5E2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415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349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062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970-2002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《变压比电桥检定规程》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D935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、单相变比校准；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、三相变比校准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6AF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BA3F24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1F1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D7A9C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变比组别测试仪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926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CZ6810C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932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B167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1903126810C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D4BB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2374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6F2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D650F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970-2002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《变压比电桥检定规程》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C1A9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、单相变比校准；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、三相变比校准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437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7098B7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21E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A3420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变压器变比测试仪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7FC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CZ6810E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B6B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651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1903126810E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143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6B0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B0C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ABB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970-2002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《变压比电桥检定规程》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5F5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、单相变比校准；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、三相变比校准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48A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D9927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89E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E38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变压器变比测试仪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9A3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JYT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781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768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4203415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355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848F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D6D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167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970-2002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《变压比电桥检定规程》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D4D0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、单相变比校准；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、三相变比校准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1C8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8F69B3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475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D8E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回路电阻测试仪DJ392!A1" w:history="1">
              <w:r w:rsidRPr="00BD2DB9">
                <w:rPr>
                  <w:rStyle w:val="af"/>
                  <w:color w:val="auto"/>
                </w:rPr>
                <w:t>回路电阻测试仪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0FB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HLC5502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0C1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A98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JD392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2456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1358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290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BB05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E322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7B0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78E0F7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C5D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7416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回路电阻测试仪JD441!A1" w:history="1">
              <w:r w:rsidRPr="00BD2DB9">
                <w:rPr>
                  <w:rStyle w:val="af"/>
                  <w:color w:val="auto"/>
                </w:rPr>
                <w:t>回路电阻测试仪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44A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HLC5502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A30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41E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JD441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2D5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A3A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C8D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F97A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E5E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FCE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C0F466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373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38A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回路电阻测试仪JD435!A1" w:history="1">
              <w:r w:rsidRPr="00BD2DB9">
                <w:rPr>
                  <w:rStyle w:val="af"/>
                  <w:color w:val="auto"/>
                </w:rPr>
                <w:t>回路电阻测试仪</w:t>
              </w:r>
              <w:r w:rsidRPr="00BD2DB9">
                <w:rPr>
                  <w:rStyle w:val="af"/>
                  <w:color w:val="auto"/>
                </w:rPr>
                <w:t xml:space="preserve"> 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F4D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HLC5502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9DDE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7637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JD435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955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5295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275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C135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1007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A06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3A14CD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0DE8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DE1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回路电阻测试仪JD434!A1" w:history="1">
              <w:r w:rsidRPr="00BD2DB9">
                <w:rPr>
                  <w:rStyle w:val="af"/>
                  <w:color w:val="auto"/>
                </w:rPr>
                <w:t>回路电阻测试仪</w:t>
              </w:r>
              <w:r w:rsidRPr="00BD2DB9">
                <w:rPr>
                  <w:rStyle w:val="af"/>
                  <w:color w:val="auto"/>
                </w:rPr>
                <w:t xml:space="preserve"> 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B50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HLC5502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72C5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E1B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JD434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0C4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DFCF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5C7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E431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161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951D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D2D159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0ECF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FBA9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回路电阻测试仪1250100001!A1" w:history="1">
              <w:r w:rsidRPr="00BD2DB9">
                <w:rPr>
                  <w:rStyle w:val="af"/>
                  <w:color w:val="auto"/>
                </w:rPr>
                <w:t>回路电阻测试仪</w:t>
              </w:r>
              <w:r w:rsidRPr="00BD2DB9">
                <w:rPr>
                  <w:rStyle w:val="af"/>
                  <w:color w:val="auto"/>
                </w:rPr>
                <w:t xml:space="preserve"> 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6E7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HLDZ-2218B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FE1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017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0165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3DA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24D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0F29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356C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45FA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6DB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63C8CD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373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817EB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回路电阻测试仪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7B1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EHL-200A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7E9B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4EE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EZR1912014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F26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660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373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BBF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75DE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CB5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1DA027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491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0D4E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回路电阻测试仪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4EF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EHL-200A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E4A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E41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EZR1912015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3F0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CB89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64A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8D45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6598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C587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19E25D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D70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CBB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回路电阻测试仪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C107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EHL-200A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316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4F7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EZR1912016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48C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681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729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5F8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9A2E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B8F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B45024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D49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976C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回路电阻测试仪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160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JYL200B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FC9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978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05202837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406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C7A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D32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CA6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6FB0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、电阻示值误差的校准（</w:t>
            </w:r>
            <w:r w:rsidRPr="00BD2DB9">
              <w:rPr>
                <w:kern w:val="0"/>
                <w:sz w:val="16"/>
                <w:szCs w:val="16"/>
                <w:lang w:bidi="ar"/>
              </w:rPr>
              <w:t>200A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93A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8B0ED3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470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44A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开关特性测试仪1100561!A1" w:history="1">
              <w:r w:rsidRPr="00BD2DB9">
                <w:rPr>
                  <w:rStyle w:val="af"/>
                  <w:color w:val="auto"/>
                </w:rPr>
                <w:t>开关特性测试仪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89A1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TM1800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0017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50B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1100561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45D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6DD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80F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682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9D6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、合闸时间校准；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、弹跳时间校准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913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C7C537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906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30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D342A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'开关特性测试仪EKC-2008-06'!A1" w:history="1">
              <w:r w:rsidRPr="00BD2DB9">
                <w:rPr>
                  <w:rStyle w:val="af"/>
                  <w:color w:val="auto"/>
                </w:rPr>
                <w:t>开关特性测试仪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075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EKC-2008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D2D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0DA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EKC101202006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57E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6F95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D85D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52E1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6F80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、合闸时间校准；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、弹跳时间校准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641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637CC9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B1F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1CE3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'开关特性测试仪EKC-2008-07'!A1" w:history="1">
              <w:r w:rsidRPr="00BD2DB9">
                <w:rPr>
                  <w:rStyle w:val="af"/>
                  <w:color w:val="auto"/>
                </w:rPr>
                <w:t>开关特性测试仪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4085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EKC-2008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4F71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94D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EKCi5041502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D044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E867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44A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02F90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7B2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、合闸时间校准；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、弹跳时间校准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8B3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ABC96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14C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D822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开关特性测试仪EDS0000447!A1" w:history="1">
              <w:r w:rsidRPr="00BD2DB9">
                <w:rPr>
                  <w:rStyle w:val="af"/>
                  <w:color w:val="auto"/>
                </w:rPr>
                <w:t>开关特性测试仪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501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EKC-2008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639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C6F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EDS0000447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703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DF96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936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7DD1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A6C1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、合闸时间校准；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、弹跳时间校准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17E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507BBA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B25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7590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'开关特性测试仪EKC-2008-06'!A1" w:history="1">
              <w:r w:rsidRPr="00BD2DB9">
                <w:rPr>
                  <w:rStyle w:val="af"/>
                  <w:color w:val="auto"/>
                </w:rPr>
                <w:t>开关特性测试仪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0E33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SA10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D443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F1C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SA10343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AF8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269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7DF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506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8FB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、合闸时间校准；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、弹跳时间校准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C4D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A1ACF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81A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C24A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高压开关动特性测试仪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77B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CZ3200H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6A8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4FA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1903123200H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1EE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856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EEA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3DE3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FD70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、合闸时间校准；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、分闸时间校准；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、弹跳时间校准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B981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DC2CE4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5DC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9AA5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开关动作电压测试仪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1B3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CZ3211T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BAD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ABD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1903263211T01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3F1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980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660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35D6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343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、动作电压校准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54B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4F811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7133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D51CF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开关动作电压测试仪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52C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CZ3211T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FDB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E15D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1903263211T02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B89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060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C0A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91F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1694.3-2017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部分：高压开关动作特性测试仪》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7C3C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、动作电压校准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E95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674DF9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7C7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FBD5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接地电阻测试仪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FD7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KEW4106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1C1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F46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W0254574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A55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3150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7B9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1A93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1852-2018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《工频接地电阻测量设备检测规程》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4955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305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596582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1D9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7633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接地电阻测试仪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5B9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BCM4105C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F13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8EC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31590020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55F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05B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99C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C150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1852-2018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《工频接地电阻测量设备检测规程》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F94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7F6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B16406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113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7CAF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接地电阻测试仪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1D7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BCM4105C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3AA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23B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31590021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25E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EC5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9C0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99D6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1852-2018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《工频接地电阻测量设备检测规程》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8698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677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9B2BCA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B2A9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2648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变频大地网接地电阻测试仪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46A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JYD-A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B10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22E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DW180311770M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E6C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78F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B78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F1CB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1852-2018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《工频接地电阻测量设备检测规程》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3E3A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3AB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B3DAD9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CE5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8E91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地网电阻测试仪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264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AI6301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86F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332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A81005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5C8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3DF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0B17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6DA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1852-2018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《工频接地电阻测量设备检测规程》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39E4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D86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129D58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A66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82B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选频电压表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67FF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AI7301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BE4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632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A90803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ED9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ED33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038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BB8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 1761-2019&lt;</w:t>
            </w:r>
            <w:r w:rsidRPr="00BD2DB9">
              <w:rPr>
                <w:kern w:val="0"/>
                <w:sz w:val="16"/>
                <w:szCs w:val="16"/>
                <w:lang w:bidi="ar"/>
              </w:rPr>
              <w:t>选频电电平表校准规范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>&gt;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A54DF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D30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A5C25D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F12C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D6F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介损仪C01233F!A1" w:history="1">
              <w:r w:rsidRPr="00BD2DB9">
                <w:rPr>
                  <w:rStyle w:val="af"/>
                  <w:color w:val="auto"/>
                </w:rPr>
                <w:t>介损仪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5C4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AI6000F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8771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955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C10552F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F69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2F38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4AE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16A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A706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76B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7D52DE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389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67E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介损仪A90903F!A1" w:history="1">
              <w:r w:rsidRPr="00BD2DB9">
                <w:rPr>
                  <w:rStyle w:val="af"/>
                  <w:color w:val="auto"/>
                </w:rPr>
                <w:t>介损仪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FCB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AI6000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62F6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F6A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C01232F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012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D7A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08B1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5A18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283C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6F5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4800B1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4DBE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12CD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介损仪A90904F!A1" w:history="1">
              <w:r w:rsidRPr="00BD2DB9">
                <w:rPr>
                  <w:rStyle w:val="af"/>
                  <w:color w:val="auto"/>
                </w:rPr>
                <w:t>介损仪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1D8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AI-6000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7CA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87E5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C01233F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B51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F000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199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808E9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BC29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45B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90014D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560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1C4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介损仪C10552F!A1" w:history="1">
              <w:r w:rsidRPr="00BD2DB9">
                <w:rPr>
                  <w:rStyle w:val="af"/>
                  <w:color w:val="auto"/>
                </w:rPr>
                <w:t>介损仪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995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AI-6000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038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D11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A90903F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5378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F73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3F6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CE6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B7C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296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D7307F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CD4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3DC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介损仪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CBD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AI-6000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F70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289C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A90904F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6ED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B291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478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808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B97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DA9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0FDC93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066B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48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61B1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介损仪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B09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AI6000F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B84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D785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C00320F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37D7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58C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F9E9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51A8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8894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94D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7BC766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DD0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A3FA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介损仪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C8D1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EJS-9000D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F2C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0B9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EJS1912009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9F2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1F2E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4240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71C4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F4D1D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2418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082467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838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D28F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全自动变频抗干扰介质损耗测试仪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AA1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JYC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E003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E97E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02190750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B3D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83C8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A81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E9D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1787-2017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《相对介损及电容检测仪校准规范》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1137-2017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《高压相对介损及电容测试仪检定规程》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756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、电容量校准；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、介损值校准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73EE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78964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545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B01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避雷器阻性电流测试仪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80C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AI6106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2D5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39F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A090703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8D9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212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F46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CDD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1694.5-2017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部分：氧化锌避雷器阻性电流测试仪》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ACF5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10C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F53D5C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2A52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BC10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避雷器阻性电流测试仪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9B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AI6106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4B1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D04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C01222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F72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6B27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FBB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5AA60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1694.5-2017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部分：氧化锌避雷器阻性电流测试仪》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02EE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48E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F02231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DF2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516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避雷器阻性电流测试仪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9757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AI6106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6FA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C668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C01223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2DE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7AC9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D6B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51B5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1694.5-2017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部分：氧化锌避雷器阻性电流测试仪》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73E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63E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1FD7E0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0A07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D9E5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氧化锌避雷器带电检测仪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778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CZ8100H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F66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356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190049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A76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97D4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5F1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3A8A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1694.5-2017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部分：氧化锌避雷器阻性电流测试仪》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9775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8518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27E78A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943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117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氧化锌避雷器带电测试仪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C508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CZ8100H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8F3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A64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190050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423B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00D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3A87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0CB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1694.5-2017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部分：氧化锌避雷器阻性电流测试仪》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BB4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F9A6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692FBA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675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38A3D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29E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300/5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369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E83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300—193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AC0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F57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EB7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EF8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EF1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588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14567C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CD68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3F6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3B8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300/5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752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0C6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300-160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481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797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E6B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495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CD83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EAB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4EB750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BAE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577F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70F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300/5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523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243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300-194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EA3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FA5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90D7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8C33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56BE4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CF39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DDFF12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F477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C4A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1F5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350/5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E66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FDA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350—13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B126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1A1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4A26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DE01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C03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9FBB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8592D3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329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D1C64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AF9C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350/5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17BC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B4C9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350—12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645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F5E3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273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540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70A5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CF1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5AC8AE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892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1E02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高压发生器712059!A1" w:history="1">
              <w:r w:rsidRPr="00BD2DB9">
                <w:rPr>
                  <w:rStyle w:val="af"/>
                  <w:color w:val="auto"/>
                </w:rPr>
                <w:t>直流高压发生器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8110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60/5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46A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B5F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60—375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DC2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709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D770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F6E84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9D0B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916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D04E78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5905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F589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高压发生器712059!A1" w:history="1">
              <w:r w:rsidRPr="00BD2DB9">
                <w:rPr>
                  <w:rStyle w:val="af"/>
                  <w:color w:val="auto"/>
                </w:rPr>
                <w:t>直流高压发生器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592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60/5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340B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A5A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60-376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2799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43B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D95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E70C7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5ED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B76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DCA344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2D2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8C1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高压发生器712059!A1" w:history="1">
              <w:r w:rsidRPr="00BD2DB9">
                <w:rPr>
                  <w:rStyle w:val="af"/>
                  <w:color w:val="auto"/>
                </w:rPr>
                <w:t>直流高压发生器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E567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60/5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FFF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8ACC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60—559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3A7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287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B8A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97CDA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A24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392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459B3B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4519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A98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直流高压发生器712059!A1" w:history="1">
              <w:r w:rsidRPr="00BD2DB9">
                <w:rPr>
                  <w:rStyle w:val="af"/>
                  <w:color w:val="auto"/>
                </w:rPr>
                <w:t>直流高压发生器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60A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 II 60/5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FE4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F06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60-560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226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EAB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175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7E3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2AE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C9F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844755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FFE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79D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FFF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BCM60/5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1F8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706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560131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3C4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E92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984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6AA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75B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1ED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B6799C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5597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66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F9CE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3DF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BCM60/10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B317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886C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560132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B9A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3D0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D7B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A29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DBB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5372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5082F4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364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BEC98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68E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BCM100/5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D19B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DED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560133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578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3590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84A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285F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46A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D193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70A8E7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0B13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AC73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EA43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BCM100/5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05F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F15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560134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21A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BC55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AB8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E1E2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687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A0B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1E37A8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7AB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69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55D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FFA5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BCM300/5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2EF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865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560135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B8B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49C5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160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A1B5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7866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6B5D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EBD569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0FA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C3EB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直流高压发生器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FFDE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BCM60/5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55D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512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560136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930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893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4EE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4FD22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机械</w:t>
            </w:r>
            <w:r w:rsidRPr="00BD2DB9">
              <w:rPr>
                <w:kern w:val="0"/>
                <w:sz w:val="16"/>
                <w:szCs w:val="16"/>
                <w:lang w:bidi="ar"/>
              </w:rPr>
              <w:t>)1036-2019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新</w:t>
            </w:r>
            <w:r w:rsidRPr="00BD2DB9">
              <w:rPr>
                <w:kern w:val="0"/>
                <w:sz w:val="16"/>
                <w:szCs w:val="16"/>
                <w:lang w:bidi="ar"/>
              </w:rPr>
              <w:t>)10-2018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F346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96F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B8240C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0D4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72BA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开关真空度测试仪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34F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EVC-608B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988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18B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EVC101208007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343C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E7B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A08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0BC95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DL/T8469-200</w:t>
            </w:r>
            <w:r w:rsidRPr="00BD2DB9">
              <w:rPr>
                <w:kern w:val="0"/>
                <w:sz w:val="16"/>
                <w:szCs w:val="16"/>
                <w:lang w:bidi="ar"/>
              </w:rPr>
              <w:t>《真空开关真空度测试仪通用技术条件》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797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B41B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373B3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C98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7BC6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分压器118!A1" w:history="1">
              <w:r w:rsidRPr="00BD2DB9">
                <w:rPr>
                  <w:rStyle w:val="af"/>
                  <w:color w:val="auto"/>
                </w:rPr>
                <w:t>分压器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831D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ASTV-100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BE4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521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A0118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552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495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24C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A7F9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D39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593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EE1221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842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3B54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分压器118!A1" w:history="1">
              <w:r w:rsidRPr="00BD2DB9">
                <w:rPr>
                  <w:rStyle w:val="af"/>
                  <w:color w:val="auto"/>
                </w:rPr>
                <w:t>分压器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01E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ASTV-100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0FD8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EE3D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A0119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11C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954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AE5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D997C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F6F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3B7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538E41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E4CB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1D74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分压器118!A1" w:history="1">
              <w:r w:rsidRPr="00BD2DB9">
                <w:rPr>
                  <w:rStyle w:val="af"/>
                  <w:color w:val="auto"/>
                </w:rPr>
                <w:t>分压器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8CD7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ASTV-II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22C4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E48C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A095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1BF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8A3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4C3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971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60C6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5B5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B956D1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3A3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A6D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hyperlink w:anchor="分压器118!A1" w:history="1">
              <w:r w:rsidRPr="00BD2DB9">
                <w:rPr>
                  <w:rStyle w:val="af"/>
                  <w:color w:val="auto"/>
                </w:rPr>
                <w:t>分压器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D30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ASTV-II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CCBF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B87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A096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24E6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BC52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656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D40A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53CD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D35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77C7C7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7A6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D53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分压器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587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120kV/2000PF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F7F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C2D9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40369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5D8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AD7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AA5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6F42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1FA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2E0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E37057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F26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CF3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交直流分压器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4DB8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CMFR-150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161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B5B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1912078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482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A869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425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0C35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3391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15E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EBF101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9D0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C799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交直流分压器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0CF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CMFR-150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E0A5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2F6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1912079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8E9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DCF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F15A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27C7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ACB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E9E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1F7019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81D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79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9BE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电容分压器（串联谐振装置</w:t>
            </w:r>
            <w:r w:rsidRPr="00BD2DB9">
              <w:rPr>
                <w:kern w:val="0"/>
                <w:sz w:val="16"/>
                <w:szCs w:val="16"/>
                <w:lang w:bidi="ar"/>
              </w:rPr>
              <w:t>100kW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0F21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TRF-60/0.0003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86F6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A252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9091005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734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A50F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3F29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78E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5D3A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B6E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4F86D7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0605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850A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电容分压器（串联谐振装置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BCM900-405KVA/108KV 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0B9D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FCR-120KV/1000pF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3D2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CC08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1912080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292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5CA6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6B49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EC896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108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37B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88CBE0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CA8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DA64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电容分压器（串联谐振装置</w:t>
            </w:r>
            <w:r w:rsidRPr="00BD2DB9">
              <w:rPr>
                <w:kern w:val="0"/>
                <w:sz w:val="16"/>
                <w:szCs w:val="16"/>
                <w:lang w:bidi="ar"/>
              </w:rPr>
              <w:t>EXZ-432KVA/120KV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811E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FCR-120KV/2000pF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4A8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1C1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EXZ20102201D/EXZ20102202D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E536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DB8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3F49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8F65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3FFB6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D03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0733BD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22A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F5AC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无局放电容分压器（串谐</w:t>
            </w:r>
            <w:r w:rsidRPr="00BD2DB9">
              <w:rPr>
                <w:kern w:val="0"/>
                <w:sz w:val="16"/>
                <w:szCs w:val="16"/>
                <w:lang w:bidi="ar"/>
              </w:rPr>
              <w:t>450kW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BF1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HV2-60kV/300pF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60B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4D44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B601203C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913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76D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949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284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9D3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EBC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3D24C6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CB6D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3373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无局放电容分压器（串谐</w:t>
            </w:r>
            <w:r w:rsidRPr="00BD2DB9">
              <w:rPr>
                <w:kern w:val="0"/>
                <w:sz w:val="16"/>
                <w:szCs w:val="16"/>
                <w:lang w:bidi="ar"/>
              </w:rPr>
              <w:t>450kW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D9E9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HV2-1000kV/1000pF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85B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3F36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B10001177-4C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419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E17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80E6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E218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A2B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D516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16CEA9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9AF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EA42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红外成像仪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C38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FLIR T330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9C3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5C7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450001366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195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5C5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464A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97A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T/CEC 113-2016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《电力检测型红外成像仪校准规范》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1FCE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、发射率校准；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E00D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ECA5CF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0C3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85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0050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红外成像仪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D8F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NEC-5104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07A6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380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60666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F43E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B5E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E74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B66D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T/CEC 113-2016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《电力检测型红外成像仪校准规范》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5576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、发射率校准；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6C68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AC670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5E48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00E06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紫外成像仪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D39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CoroCAM6D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73FC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6B5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6D0427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1CE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8AE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ADF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DE5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1779-2017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《高压电气设备电晕放电检测用紫外成像仪技术条件》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FFF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、发射率校准；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C50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C71D8B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95D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93F8A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互感器综合特性测试仪!A1" w:history="1">
              <w:r w:rsidRPr="00BD2DB9">
                <w:rPr>
                  <w:rStyle w:val="af"/>
                  <w:color w:val="auto"/>
                </w:rPr>
                <w:t>互感器综合特性测试仪</w:t>
              </w:r>
              <w:r w:rsidRPr="00BD2DB9">
                <w:rPr>
                  <w:rStyle w:val="af"/>
                  <w:color w:val="auto"/>
                </w:rPr>
                <w:t xml:space="preserve"> 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7E0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CT200A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2EB4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AAC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342161103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1EA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EF4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BAE6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D8B5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1221-2013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《互感器综合特性测试仪通用技术条件》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884C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PT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B2B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16A6D0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339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386A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互感器综合测试仪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08F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BCM705B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ADB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2EB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BHF0919120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C40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B2C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924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06043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1221-2013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《互感器综合特性测试仪通用技术条件》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D984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PT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2819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A9E987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48D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89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A464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互感器综合测试仪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60C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CFA-302E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EB9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92B3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1230190302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EE29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C25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BB7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A3E5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1221-2013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《互感器综合特性测试仪通用技术条件》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6A0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PT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E72C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FD5416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C30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BCF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互感器综合测试仪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0B2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CFA-302E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572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8A9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190315302E01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090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5553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8261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021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1221-2013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《互感器综合特性测试仪通用技术条件》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8FF63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PT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477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6993F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39DF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C895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全自动互感器综合测试仪!A1" w:history="1">
              <w:r w:rsidRPr="00BD2DB9">
                <w:rPr>
                  <w:rStyle w:val="af"/>
                  <w:color w:val="auto"/>
                </w:rPr>
                <w:t>全自动互感器综合特性测试仪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D08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HDBH3000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243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479E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5610152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AC4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A06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05D8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251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1221-2013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《互感器综合特性测试仪通用技术条件》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FFF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PT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CB8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BABE60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F20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84B6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电压互感器感应耐压试验仪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15E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PTG720A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3F85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485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19201633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534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5DF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D0A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5E1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795-2016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《耐电压测试仪检定规程》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02E5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5ECB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A94025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A48C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C5BC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电压互感器感应耐压试验仪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90E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PTG720A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6A2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8CE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19201662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E990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0F7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FCB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8CB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795-2016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《耐电压测试仪检定规程》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D6BD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2A8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E0561B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2B4E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7FE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电力变压器互感器消磁仪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BFE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CZ6400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469E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E31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190312640001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F8C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A9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C480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3CD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AEF3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A7DE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1E4709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178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A3FA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电力变压器互感器消磁仪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82C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CZ6400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2A9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25C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190312640002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A2D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E24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154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BCAD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319C8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FD6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EF03C7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15D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52F2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</w:t>
            </w:r>
            <w:r w:rsidRPr="00BD2DB9">
              <w:rPr>
                <w:kern w:val="0"/>
                <w:sz w:val="16"/>
                <w:szCs w:val="16"/>
                <w:lang w:bidi="ar"/>
              </w:rPr>
              <w:t>有载开关参数测试仪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E15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JD2801A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D6DE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425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EA0133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849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5DA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39D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2CCB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1694.2-2017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部分：电力变压器分接开关测试仪》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B78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B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</w:t>
            </w:r>
            <w:r w:rsidRPr="00BD2DB9">
              <w:rPr>
                <w:kern w:val="0"/>
                <w:sz w:val="16"/>
                <w:szCs w:val="16"/>
                <w:lang w:bidi="ar"/>
              </w:rPr>
              <w:t>相过渡电阻校准；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B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</w:t>
            </w:r>
            <w:r w:rsidRPr="00BD2DB9">
              <w:rPr>
                <w:kern w:val="0"/>
                <w:sz w:val="16"/>
                <w:szCs w:val="16"/>
                <w:lang w:bidi="ar"/>
              </w:rPr>
              <w:t>相过渡时间校准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E87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FDA192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BB5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2A8C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变压器有载分接开关测试仪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10E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CZ6320H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04B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B30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1903126320H01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1C0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DA9E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C9C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BD24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1694.2-2017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部分：电力变压器分接开关测试仪》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DC3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B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</w:t>
            </w:r>
            <w:r w:rsidRPr="00BD2DB9">
              <w:rPr>
                <w:kern w:val="0"/>
                <w:sz w:val="16"/>
                <w:szCs w:val="16"/>
                <w:lang w:bidi="ar"/>
              </w:rPr>
              <w:t>相过渡电阻校准；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B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</w:t>
            </w:r>
            <w:r w:rsidRPr="00BD2DB9">
              <w:rPr>
                <w:kern w:val="0"/>
                <w:sz w:val="16"/>
                <w:szCs w:val="16"/>
                <w:lang w:bidi="ar"/>
              </w:rPr>
              <w:t>相过渡时间校准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5A5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C66428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2B0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4B295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变压器有载分接开关测试仪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D47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CZ6320H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10E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992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1903126320H02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8C8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F9A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D68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F87F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1694.2-2017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部分：电力变压器分接开关测试仪》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F10B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B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</w:t>
            </w:r>
            <w:r w:rsidRPr="00BD2DB9">
              <w:rPr>
                <w:kern w:val="0"/>
                <w:sz w:val="16"/>
                <w:szCs w:val="16"/>
                <w:lang w:bidi="ar"/>
              </w:rPr>
              <w:t>相过渡电阻校准；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B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</w:t>
            </w:r>
            <w:r w:rsidRPr="00BD2DB9">
              <w:rPr>
                <w:kern w:val="0"/>
                <w:sz w:val="16"/>
                <w:szCs w:val="16"/>
                <w:lang w:bidi="ar"/>
              </w:rPr>
              <w:t>相过渡时间校准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08F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0E7CCC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23E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99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EC2DE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发电机转子交流阻抗测试仪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966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WA601A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D14B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690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1712707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13F0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DB1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45A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A30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12D7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D17E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0E61E9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A7E9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100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6591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发电机转子交流阻抗测试仪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5D4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CZ8600Z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659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BD4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1903148600Z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422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62E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549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020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FB07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62F8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F4D1EB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0CA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8079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绝缘靴手套耐压试验装置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85A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WATX102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9BD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604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1808051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E58C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D5F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361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693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795-2016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《耐电压测试仪检定规程》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90A1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495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D650D3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F91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8A2E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全自动绝缘靴手套耐压泄漏电流测试仪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E7D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BCM970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C45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E1B4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1901101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8BA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69C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6A3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9CE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795-2016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《耐电压测试仪检定规程》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BB8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290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764F77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9FF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9B2ED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变压器绕组变形测试仪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60B3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DT-6U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2A3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65E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100905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D24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539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D9C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68AF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1952-2018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《变压器绕组变形测试仪校准规范》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7F168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、幅值误差校准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014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3E916A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5AC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1CDA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绕组变形测试仪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BCB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ERB2000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81C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C03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ERB1912006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FA0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F7C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81D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3D1A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1952-2018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《变压器绕组变形测试仪校准规范》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E6B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、幅值误差校准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B78E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6EBFE7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5F6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F83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三倍频发生器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C9D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SBF5-500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13E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4CE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EDS0000395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18D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F89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06A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4CA3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DL/T848.4-2004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《三倍频发生器校准规范》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212FD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427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F25586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E1F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8DB5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三倍频发生器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471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SBF5-500(5KVA)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75F8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D400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EDS0000396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44A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6EF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C3C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EAD9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DL/T848.4-2004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《三倍频发生器校准规范》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6C0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21C8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16038B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BD45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1B6B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三倍频发生器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F03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SBF5-500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320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7F09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EDS0000397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93E5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FD6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21A3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99AFF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DL/T848.4-2004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《三倍频发生器校准规范》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00181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89B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4B2AB1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C5E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7FCEF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三倍频发生器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50B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ESBF-10KVA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507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1BB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ESBF1912005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034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BFB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905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1BD0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DL/T848.4-2004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《三倍频发生器校准规范》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E4C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3EE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FE4E64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9B7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109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0847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23!A1" w:history="1">
              <w:r w:rsidRPr="00BD2DB9">
                <w:rPr>
                  <w:rStyle w:val="af"/>
                  <w:color w:val="auto"/>
                </w:rPr>
                <w:t>冲击试验器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168C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ZGS-J2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982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25E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J1712133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230D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4DE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DCA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C7D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GB/T33588.6-2016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《雷电防护系统部件：第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部分：雷击计数器的要求》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160CE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B11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1CA6BA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382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58AE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23!A1" w:history="1">
              <w:r w:rsidRPr="00BD2DB9">
                <w:rPr>
                  <w:rStyle w:val="af"/>
                  <w:color w:val="auto"/>
                </w:rPr>
                <w:t>冲击试验器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FA8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ZGS-J2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0A6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1E5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J1809164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627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83F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5BC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BD9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GB/T33588.6-2016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《雷电防护系统部件：第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部分：雷击计数器的要求》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2CA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DDE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A83D25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91EF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0631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23!A1" w:history="1">
              <w:r w:rsidRPr="00BD2DB9">
                <w:rPr>
                  <w:rStyle w:val="af"/>
                  <w:color w:val="auto"/>
                </w:rPr>
                <w:t>冲击试验器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66C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ZGS-J2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3DF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63E5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J1809163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D4A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74E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41B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6D8C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GB/T33588.6-2016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《雷电防护系统部件：第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部分：雷击计数器的要求》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E487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E00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B0A1CF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A91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8591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23!A1" w:history="1">
              <w:r w:rsidRPr="00BD2DB9">
                <w:rPr>
                  <w:rStyle w:val="af"/>
                  <w:color w:val="auto"/>
                </w:rPr>
                <w:t>冲击试验器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E85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ZGS-J2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A9D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E8BD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J1710076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A95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739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46C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76C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GB/T33588.6-2016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《雷电防护系统部件：第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部分：雷击计数器的要求》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6DC0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DEC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069FC9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606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13D2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23!A1" w:history="1">
              <w:r w:rsidRPr="00BD2DB9">
                <w:rPr>
                  <w:rStyle w:val="af"/>
                  <w:color w:val="auto"/>
                </w:rPr>
                <w:t>冲击试验器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037B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ZGS-J2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653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B67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J10070107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578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F61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45C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AF28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GB/T33588.6-2016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《雷电防护系统部件：第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部分：雷击计数器的要求》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D735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26B7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381366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0B5D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390F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23!A1" w:history="1">
              <w:r w:rsidRPr="00BD2DB9">
                <w:rPr>
                  <w:rStyle w:val="af"/>
                  <w:color w:val="auto"/>
                </w:rPr>
                <w:t>冲击试验器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C73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ZGS-J2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42C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4B7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J10070108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288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6B5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078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C5C9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GB/T33588.6-2016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《雷电防护系统部件：第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部分：雷击计数器的要求》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9740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458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0B9256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11C2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F663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激光测距仪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225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DISTO D5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001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A43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88FD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255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399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CCF7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 1324-2011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《脉冲激光测距仪校准规范》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276A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、漂移校准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EEB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7E362D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DDF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22D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测厚仪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C12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AR850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C58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A9F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A5C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695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1A9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B69CA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JJF1126-2004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《超声波测厚仪校准规范》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467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、漂移校准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328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56303D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532F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00AC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可燃气体测试仪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93C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KP810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3D7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0E2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30E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273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C1D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E6A3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693-2011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《可燃气体报警器检定规程》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BCE6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573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20618E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658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118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3851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防雷元件测试仪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674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CZFC-2G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D24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634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191129FC-2G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26F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8A4A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318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A6EB7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（陕）</w:t>
            </w:r>
            <w:r w:rsidRPr="00BD2DB9">
              <w:rPr>
                <w:kern w:val="0"/>
                <w:sz w:val="16"/>
                <w:szCs w:val="16"/>
                <w:lang w:bidi="ar"/>
              </w:rPr>
              <w:t>-636-2019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《防雷元件测试仪校准仪》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399A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、压敏电阻校准；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、放电管校准；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、泄漏电流校准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49A3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6753EB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6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119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D48DD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环路电阻测试仪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28F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CZ2000+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960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704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20591096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84D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1AF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7C3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248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61F6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0D2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716336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2F4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44B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表面阻抗测试仪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F27B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GM3110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4F1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EBB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A6B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0B1F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2E2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42EBA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JJF1285-2011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《表面电阻测试仪校准规范》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6D4F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4A7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B084C9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F9F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629F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静电电位测试仪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D6F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EST-101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318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D8E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19021131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004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E26D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8D75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396D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JJF1517-2015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《静电电压测量仪校准规范》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E97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A3B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27CC12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F79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4511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接地电阻测试仪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C86F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CZ2572P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889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150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IKC0592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CB7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E8AC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204E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4B6B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1163-2019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《大地网接地电阻测试仪校准规范》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19F0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EE3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78752C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A5B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E191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土壤电阻率测试仪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4E8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CZ2572C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F1D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9E2B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IKC0116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B8A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5F0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9D5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E8ACD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1163-2019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《大地网接地电阻测试仪校准规范》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3B5A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、接地电阻校准；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047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F06427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F76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F478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等电位测试仪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70F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CZ2531A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C5B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B1AB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37190027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8BF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A82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8E7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259B8" w14:textId="77777777" w:rsidR="00444E41" w:rsidRPr="00BD2DB9" w:rsidRDefault="00444E41" w:rsidP="0008059C">
            <w:pPr>
              <w:tabs>
                <w:tab w:val="left" w:pos="506"/>
              </w:tabs>
              <w:jc w:val="left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JJG 982-2003</w:t>
            </w:r>
            <w:r w:rsidRPr="00BD2DB9">
              <w:rPr>
                <w:sz w:val="16"/>
                <w:szCs w:val="16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8D8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92B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863DDE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3174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496A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81C7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D6F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846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18040087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E59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81F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D98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974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E383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04D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92AD8F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4492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473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7FA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2D3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0DD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17090009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4ED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61C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676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48522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4D08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098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5329B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306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3A2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7E0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63B5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9A8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18040335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4AA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E2CF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272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0BC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950D5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2E11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23D76A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494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7056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4748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938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473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18040627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65B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AC1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BEC5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CF7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AA736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ABF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EC8406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D30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129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B27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944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7D4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EA8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18040729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1C5B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C7E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671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9290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6C1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42A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95EC55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C25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F6C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6B7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06A1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586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18040811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433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252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835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010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14A8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7631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AC4690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5CF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A0E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A0D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F6F7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7D09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18040947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6FA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B02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38EA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8E3D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2241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BE4E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101466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E80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88D6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FB2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D50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8E1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18040915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8A3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71D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787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B30EE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50B9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F397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766063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6FC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8998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71F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BZ3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CEA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24C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18041061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1AC9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C1F2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1CE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38BF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DDE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4DE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D2CA79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0A69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BE3A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电容电感测试仪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847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CZ4600A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0FD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815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1903124600A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500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08D2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FAE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082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浙</w:t>
            </w:r>
            <w:r w:rsidRPr="00BD2DB9">
              <w:rPr>
                <w:kern w:val="0"/>
                <w:sz w:val="16"/>
                <w:szCs w:val="16"/>
                <w:lang w:bidi="ar"/>
              </w:rPr>
              <w:t>)1139-2017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《电力电容电感测试仪校准规范》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0C6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、电感校准；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0C6F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8122BB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5FC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C961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电容电感测试仪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64D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JY6700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05A9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3784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DG200723891WS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69C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50C2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4B6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9A60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浙</w:t>
            </w:r>
            <w:r w:rsidRPr="00BD2DB9">
              <w:rPr>
                <w:kern w:val="0"/>
                <w:sz w:val="16"/>
                <w:szCs w:val="16"/>
                <w:lang w:bidi="ar"/>
              </w:rPr>
              <w:t>)1139-2017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《电力电容电感测试仪校准规范》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A3646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、电感校准；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FF2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FB83D2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4A3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0C4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电容电感测试仪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97D2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JY6700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B32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06D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DG200723892WS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BF2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040F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016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C253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浙</w:t>
            </w:r>
            <w:r w:rsidRPr="00BD2DB9">
              <w:rPr>
                <w:kern w:val="0"/>
                <w:sz w:val="16"/>
                <w:szCs w:val="16"/>
                <w:lang w:bidi="ar"/>
              </w:rPr>
              <w:t>)1139-2017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《电力电容电感测试仪校准规范》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D765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、电感校准；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、电容校准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1D8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D0F8F4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F1A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75F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电导率测试仪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554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115A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46E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B7A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5174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58B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E9CE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DC4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0E95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376-2007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《电导率仪检定规程》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44B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、电子单元示值校准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5258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92A64E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840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E19A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电导率测试仪!A1" w:history="1">
              <w:r w:rsidRPr="00BD2DB9">
                <w:rPr>
                  <w:rStyle w:val="af"/>
                  <w:color w:val="auto"/>
                </w:rPr>
                <w:t>电导率测试仪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B83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105A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4BD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2262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3776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0FA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645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1CD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D962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376-2007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《电导率仪检定规程》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385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503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74BA46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6CA8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139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4F95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局部放电综合测试仪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2D9C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ZCPD-200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343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000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2020032301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6739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4F6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11BD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A725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356-2010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《局部放电测量仪校准规范》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F1D8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、放电量线性度校准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0ECF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01616E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F77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140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E14E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超声波局部放电测试仪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3405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AIA—I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B0EE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D56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TN101-04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BA57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8C1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4CE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E457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浙</w:t>
            </w:r>
            <w:r w:rsidRPr="00BD2DB9">
              <w:rPr>
                <w:kern w:val="0"/>
                <w:sz w:val="16"/>
                <w:szCs w:val="16"/>
                <w:lang w:bidi="ar"/>
              </w:rPr>
              <w:t>)1112-2015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《超声波法局部放电测试仪校准规范》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DBF2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、传感器校准；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12C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C4CC55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875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09F7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GIS</w:t>
            </w:r>
            <w:r w:rsidRPr="00BD2DB9">
              <w:rPr>
                <w:kern w:val="0"/>
                <w:sz w:val="16"/>
                <w:szCs w:val="16"/>
                <w:lang w:bidi="ar"/>
              </w:rPr>
              <w:t>超高频局部放电测试仪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19A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QCM-PPDM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2A2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14E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AE03809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E9D9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017F3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38F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2D8E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浙</w:t>
            </w:r>
            <w:r w:rsidRPr="00BD2DB9">
              <w:rPr>
                <w:kern w:val="0"/>
                <w:sz w:val="16"/>
                <w:szCs w:val="16"/>
                <w:lang w:bidi="ar"/>
              </w:rPr>
              <w:t>)1112-2015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《特高频法局部放电测试仪校准规范》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E5A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、传感器校准；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2AC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B82CB7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B26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191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57!A1" w:history="1">
              <w:r w:rsidRPr="00BD2DB9">
                <w:rPr>
                  <w:rStyle w:val="af"/>
                  <w:color w:val="auto"/>
                </w:rPr>
                <w:t>GIS</w:t>
              </w:r>
              <w:r w:rsidRPr="00BD2DB9">
                <w:rPr>
                  <w:rStyle w:val="af"/>
                  <w:color w:val="auto"/>
                </w:rPr>
                <w:t>超高频局部放电测试仪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AF6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QCM-PPDM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FBE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D4E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WY-001911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6ABD8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B66B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168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E825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JJF(</w:t>
            </w:r>
            <w:r w:rsidRPr="00BD2DB9">
              <w:rPr>
                <w:kern w:val="0"/>
                <w:sz w:val="16"/>
                <w:szCs w:val="16"/>
                <w:lang w:bidi="ar"/>
              </w:rPr>
              <w:t>浙</w:t>
            </w:r>
            <w:r w:rsidRPr="00BD2DB9">
              <w:rPr>
                <w:kern w:val="0"/>
                <w:sz w:val="16"/>
                <w:szCs w:val="16"/>
                <w:lang w:bidi="ar"/>
              </w:rPr>
              <w:t>)1112-2015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《特高频法局部放电测试仪校准规范》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A7BA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、传感器校准；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767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DB2177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379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143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7E1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hyperlink w:anchor="兆欧表106716!A1" w:history="1">
              <w:r w:rsidRPr="00BD2DB9">
                <w:rPr>
                  <w:rStyle w:val="af"/>
                  <w:color w:val="auto"/>
                </w:rPr>
                <w:t>兆欧表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568C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MODEL3125A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5000V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564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8B8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106716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D4AFB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2231D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DEB0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258B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JJG622-97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《绝缘电阻表检定规程》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6FCEA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868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3C80D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3C09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340E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兆欧表109670!A1" w:history="1">
              <w:r w:rsidRPr="00BD2DB9">
                <w:rPr>
                  <w:rStyle w:val="af"/>
                  <w:color w:val="auto"/>
                </w:rPr>
                <w:t>兆欧表</w:t>
              </w:r>
              <w:r w:rsidRPr="00BD2DB9">
                <w:rPr>
                  <w:rStyle w:val="af"/>
                  <w:color w:val="auto"/>
                </w:rPr>
                <w:t xml:space="preserve">  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0E58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MODEL3125A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5000V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69F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E3AA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109670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00E24A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5F19E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338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FFBD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JJG622-97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《绝缘电阻表检定规程》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CE5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014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396E7C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26C7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D11F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兆欧表107337!A1" w:history="1">
              <w:r w:rsidRPr="00BD2DB9">
                <w:rPr>
                  <w:rStyle w:val="af"/>
                  <w:color w:val="auto"/>
                </w:rPr>
                <w:t>兆欧表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A8A4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MODEL3125A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5000V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182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BEB8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107337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B72E47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77489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297B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C827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JJG622-97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《绝缘电阻表检定规程》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5868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733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830B48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6DE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B8A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兆欧表109674!A1" w:history="1">
              <w:r w:rsidRPr="00BD2DB9">
                <w:rPr>
                  <w:rStyle w:val="af"/>
                  <w:color w:val="auto"/>
                </w:rPr>
                <w:t>兆欧表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8044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MODEL3125A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5000V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D85F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398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109674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4B2099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E7D4E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9C6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624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JJG622-97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《绝缘电阻表检定规程》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794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C59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6062AA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AFF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6B600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兆欧表81794!A1" w:history="1">
              <w:r w:rsidRPr="00BD2DB9">
                <w:rPr>
                  <w:rStyle w:val="af"/>
                  <w:color w:val="auto"/>
                </w:rPr>
                <w:t>兆欧表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F8C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MODEL3125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993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782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81794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C42E9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3B8B1A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44C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A10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JJG622-97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《绝缘电阻表检定规程》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EDE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CC70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FC1F09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E74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AB3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发电机表面电位测试仪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3217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BYUM-II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A50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287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20210101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4844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F336E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D8A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9F4A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BCE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C500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ADC56B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6F4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149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8FA5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发电机表面电位测试仪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88AE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BYUM-II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BF4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9A4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20210102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922F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9EDC9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820A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1D13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496-2016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《工频高压分压器检定规程》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50B4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2F18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5B46B6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8E5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8CF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相位伏安表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A006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SY1200W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A1A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51E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51315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2010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ED9FB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15F2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D84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（新）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《双钳相位伏安表校准规范》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A839E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、相位校准；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、电压、电流、相位校准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2A8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C9139B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959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508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相位伏安表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4D1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SY1200W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5C9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7C5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51315-1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7E1D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F3BD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849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6BB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（新）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《双钳相位伏安表校准规范》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B4584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、相位校准；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C2E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0FDB8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F6E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25DD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变压器自动化检测装置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405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XD7104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327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363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71053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B48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011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C17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68D1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F7B6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、电压、电流、电阻、电容量校准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D11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7D413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65BA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F5F1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F0F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YDQ5/50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C2D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14E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EDS000411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0CE182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3418B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5BC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3719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9C02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AC85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B68336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B0A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DB4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9E2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YDQ5/50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3D5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3BE1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EDS000410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57C76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8A6827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A8B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671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CAE6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AED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E98D3C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927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4CE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140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YDQ5/50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14D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F4A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EDS000412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63DF70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23B5FE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BD5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967C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3DA6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BE1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75BB8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07D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D621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交直流试验变压器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2D28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TDM5kVA/50kV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298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BAB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1912076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7173F67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1E84DE7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0157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9BF9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86A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B33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F854F5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A82E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4BD9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交直流试验变压器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991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TDM5kVA/50kV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7D31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EE73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1912077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EBC0A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09AD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0B6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9116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D823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1A7E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6B9251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41FB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158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4CB7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1FC3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YDQ20/100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94C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58F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EDS000389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3480A2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7C2EF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E1C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E66CE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BD3B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262D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23E20E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190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159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58C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4AF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YDQ20/100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EA2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101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EDS000390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857E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720226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970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FF11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0011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6FE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C1F20A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8082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A01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E9FC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YDQ20/100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E4D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6DE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EDS000328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0F3C9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952576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CACB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B359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4317E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8C8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B67A9C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41A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61C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试验变压器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B1DF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YDQ20/100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70A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053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EDS000327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F8B55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51182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96D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E811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A063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E8B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3037A0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876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07C2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44!A1" w:history="1">
              <w:r w:rsidRPr="00BD2DB9">
                <w:rPr>
                  <w:rStyle w:val="af"/>
                  <w:color w:val="auto"/>
                </w:rPr>
                <w:t>充气式试验变压器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C14A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TDM20kVA/100kV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EED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35B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1901103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70C0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654FF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781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7FF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24E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049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83840D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D08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ACC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hyperlink w:anchor="Sheet43!A1" w:history="1">
              <w:r w:rsidRPr="00BD2DB9">
                <w:rPr>
                  <w:rStyle w:val="af"/>
                  <w:color w:val="auto"/>
                </w:rPr>
                <w:t>充气式试验变压器</w:t>
              </w:r>
            </w:hyperlink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B60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TDM15KVA/150KV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BD2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023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1901102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D68D13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F064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03B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758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（浙）</w:t>
            </w:r>
            <w:r w:rsidRPr="00BD2DB9">
              <w:rPr>
                <w:kern w:val="0"/>
                <w:sz w:val="16"/>
                <w:szCs w:val="16"/>
                <w:lang w:bidi="ar"/>
              </w:rPr>
              <w:t>1144-2018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《交流高压试验装置校准规范》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52E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6607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35CFB3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D04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F8E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接地引下线导通测试仪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BD5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CT5020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828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F8F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2106181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AC14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54C1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592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D112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967-2005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直流电阻快速测试仪检定规程》，</w:t>
            </w:r>
            <w:r w:rsidRPr="00BD2DB9">
              <w:rPr>
                <w:kern w:val="0"/>
                <w:sz w:val="16"/>
                <w:szCs w:val="16"/>
                <w:lang w:bidi="ar"/>
              </w:rPr>
              <w:t>JJG 1052-2009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《回路电阻测试仪、直阻仪检定规程》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57C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3D1B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98A22A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F69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DE24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计量装置接线测试仪（电流互感器二次回路负载测试仪）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7FAF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SY2017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81FB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332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41990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DE5587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3DFDA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F96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8D97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 1619-2017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《互感器二次压降及负荷测试仪校准规范》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7B7D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、电流输出示值误差校准；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CT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PT</w:t>
            </w:r>
            <w:r w:rsidRPr="00BD2DB9">
              <w:rPr>
                <w:kern w:val="0"/>
                <w:sz w:val="16"/>
                <w:szCs w:val="16"/>
                <w:lang w:bidi="ar"/>
              </w:rPr>
              <w:t>变比校准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983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3E08F1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F4E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456E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大电流发生器（升流）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771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CMDL-5000B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980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01F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21DL0629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DE568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D6A186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F43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C036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</w:t>
            </w:r>
            <w:r w:rsidRPr="00BD2DB9">
              <w:rPr>
                <w:kern w:val="0"/>
                <w:sz w:val="16"/>
                <w:szCs w:val="16"/>
                <w:lang w:bidi="ar"/>
              </w:rPr>
              <w:t>（机械）</w:t>
            </w:r>
            <w:r w:rsidRPr="00BD2DB9">
              <w:rPr>
                <w:kern w:val="0"/>
                <w:sz w:val="16"/>
                <w:szCs w:val="16"/>
                <w:lang w:bidi="ar"/>
              </w:rPr>
              <w:t>1037-2019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《大电流发生器校准规范》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7B592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、电流校准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1781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6B400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DDE9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167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5E465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输电线路测试仪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BD69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EXL-603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ACA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8044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EXL2107006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C2F432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ED0D8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ECE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85E5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QGDW654-2011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《输电线路参数测试仪校准规范》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77A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、电压、电流、电阻校准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FE9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916C07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464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168</w:t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603CE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电桥夹具</w:t>
            </w:r>
          </w:p>
        </w:tc>
        <w:tc>
          <w:tcPr>
            <w:tcW w:w="1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9CC4F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YN62112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CE4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42E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91707</w:t>
            </w:r>
          </w:p>
        </w:tc>
        <w:tc>
          <w:tcPr>
            <w:tcW w:w="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584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692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E34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D41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《电桥夹具校准规范》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EAE6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、结构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50B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03F06A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E220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169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A3E9D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智能型数字电桥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10F87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QJ36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1972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067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91708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E5D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AA9F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07D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2624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JJG837-2003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《直流低电阻表检定规程》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24AE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、基本阻值误差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0C1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6AE623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011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AA3F3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高绝缘电阻测量仪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0711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ZC-90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ED0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0F0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56726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718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128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4F2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3B96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JJG690-2003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《高绝缘电阻测量仪（高阻计）检定规程》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D4EE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、准确度等级；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9F3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D77A0E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9C7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6AEB3C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直流电阻电桥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F2E8B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QJ57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96A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C51D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191024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58E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1056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60E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FBC6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125-2004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《直流电桥检定规程》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C5F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、指针漂移；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、指针抖动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7F79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09D95B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558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172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02D26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E36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-0.1-0.3)Mpa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BDC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7E28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961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CC7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9281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D8B3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3C1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844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472D8E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5A6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173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B10B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C8C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-0.1-0.3)Mpa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AC7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75A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4CE6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43D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2578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B3A5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AC7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31D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762852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83F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174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CAE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15A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-0.1-0.4)Mpa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FDB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777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6DD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68A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93E3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8946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1D41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388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672FAB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9A82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175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D733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900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-0.1-0.4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68E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4C3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CFD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6EAA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197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BEF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AB4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4AB0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9B2B08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0957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176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3C6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86B4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-0.1-1.0MPa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580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B10A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A88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914A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E42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282E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4A63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985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62F797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B41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177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56B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8D5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-0.1-1.0MPa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6FF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3ED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3442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E54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5B0A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EB1F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1DAD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A4CB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464EEF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52CF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178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DE7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5B1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4CF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8B9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B0A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4B6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8CC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A20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E55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137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7E64DF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3012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179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5093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4E66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C8DE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316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A6079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F41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CCC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8D2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E6BD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0151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9374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9FD29F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49EA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C18DC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97D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0-2.0MPa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313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45F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A6080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722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919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6D7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3F26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6F8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A42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EE4C0B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F9B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CEF7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AAB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0-3.0MPa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F26F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B8CB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A6081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6372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2A58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DA5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2229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4E0A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B47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19E1E0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C30E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681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A3B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-0.1-0.3)Mpa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520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AD3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J1786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6EC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0AA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ECB8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FCB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E87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99B4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EDF72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21C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ECD7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C8C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-0.1-0.4)Mpa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628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7D2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8J1787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5BB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47D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9FE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712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C642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407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CCB29C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041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249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D07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-0.1-1.0)Mpa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12A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7980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8J1788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3AC8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0BC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DDA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3F406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6C4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FD5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2FC83F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DB9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892B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AEB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C09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5BB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8J1784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254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E57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8283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049B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C53C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B92C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D8E569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E8F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902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D4BA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-0.1-1)Mpa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795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3A0B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8J1790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D6F7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DEDB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B76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C485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FB18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A81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01F207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C91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6F9F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30A5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560D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EB8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8J17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92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6F9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720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3FB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89A4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98E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A83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9FE278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2D82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73D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D292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-0.1-0.6)Mpa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3D3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266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8J1791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139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773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14F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B8C9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EC89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0DD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279A0D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4072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189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DA1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压力变送器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D65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MPM480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0-3)Mpa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EF9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07F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8J178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01B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7C6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899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7876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JJG882-2019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《压力变送器》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238C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849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C83D77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1B76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CE6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69A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垂直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CFE2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98A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201811290A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B230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6CC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1822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0E2D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0C59C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C2B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0B7293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EE18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E3F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A17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水平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861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0F4C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201811243A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751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5C4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B7B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A7D4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52A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7731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5DA4D3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B584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84C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CB4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DPS-0.7-5-H</w:t>
            </w:r>
            <w:r w:rsidRPr="00BD2DB9">
              <w:rPr>
                <w:kern w:val="0"/>
                <w:sz w:val="16"/>
                <w:szCs w:val="16"/>
                <w:lang w:bidi="ar"/>
              </w:rPr>
              <w:t>垂直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61B9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DB9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151213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5F9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32F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53F6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1359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12D5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94E3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82A832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21E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6C7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E89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DPS-0.7-5-H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5BA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5F86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0501025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4AA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2379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5CB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CA7D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0DC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EB91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9082ED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5B6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194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09F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B0EF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DPS-0.35-8-H(0.35-200HZ)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CE6C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2B3A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151215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7E4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09A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29B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1EC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C301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EBB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ED5F14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A4D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8919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35E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DPS-0.35-8-H(0.35-200HZ)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D0D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249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151216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0D1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F82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D57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FCC5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EFB6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F51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BE69C6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65D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C4AF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5CC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CE5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976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202004074C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3CD0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223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B800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AC7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5E58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44C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9D63B3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B54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532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692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7C7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C15D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202004076C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FA9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AAE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811A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D912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6D9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E874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886249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B47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B8BB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8C12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CC6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C21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202004050C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147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189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2AA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EBA4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20D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DBD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2DDFD1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61E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199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9756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A71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236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C6CB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202006167A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CE4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2DC8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354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C16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03C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C19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1CCF42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4330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B018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C80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201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85C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202006166A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D6C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9B17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3AD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FFC6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7371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709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62FF9E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BF05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4427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72F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F69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E91A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202004052C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A032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62B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7E22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F725B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F92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1DB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2EB9D5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92D2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AED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1A7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ED3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0AD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202004053C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C3A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FD3A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C55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F53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66E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991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46E1CF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FF0D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8A4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AD1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8C5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C2A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202006168A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B02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EFB1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00A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7282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B4F2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985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9A483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A7C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5632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CE3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3E31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558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202004051C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5962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983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D726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B945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6276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D20F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DABBFC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226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41F2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C0A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93A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2B2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202004083C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A2E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E9E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C69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0A51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A9FA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C71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4071D8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E838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AEFB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A37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256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EAF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202004057C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6D7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D2D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528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AB8FF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E35B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EAE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ED383C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03CB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207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C72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E3F3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LVS10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09F2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A226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202004062A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DA1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71F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78D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EAF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40C7F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4DC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E44D7F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7492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2B3D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29E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MLS-9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907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811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1108370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406A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36A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EFA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FA57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FB052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203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D44E19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F08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209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2758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B32C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MLS-9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CBC6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7B2A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108368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E7C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41E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144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9F2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1330C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4237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F7D4DB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EB7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2DB61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F9E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MLS-9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797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D52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205839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51B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CD0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59A1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CB28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AAA6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305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E3C370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AC9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389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DED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MLS-9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754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B3DA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205836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E55B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FBF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5A18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57B9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4F3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B88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2CE1F0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8B5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AD0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B47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MLS-9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670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1042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108367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DBBB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F60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BDE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A56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593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763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35224D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8D5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677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0B57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MLS-9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2BE0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03B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108369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A51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C48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3753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9333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ED8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C64B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113DC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CCC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A06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50EC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垂直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F90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DD2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201801164A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E165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AC4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E7E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462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F38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B35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120122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AFA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5A4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597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水平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A75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647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201801192A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9C59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575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16C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242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DF168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11A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1564F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6577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7E45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2080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垂直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E227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6E0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201801144A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E30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75BE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2AB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59702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104C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901F8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4D8058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F2E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665C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BD1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水平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689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25FA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201801142A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09C8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038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A8C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FF0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3AE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EEDE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0AF7CA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5968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45F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D508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水平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5BA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E97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201801176A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EA3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852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31A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68CD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508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147A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51ACC0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4EA4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219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07EB8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472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水平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005F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4AE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201801177A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8AF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E01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CD80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B45B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3DAE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AD9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ED6453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12B8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220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B410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9E8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LVS10 </w:t>
            </w:r>
            <w:r w:rsidRPr="00BD2DB9">
              <w:rPr>
                <w:kern w:val="0"/>
                <w:sz w:val="16"/>
                <w:szCs w:val="16"/>
                <w:lang w:bidi="ar"/>
              </w:rPr>
              <w:t>水平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B24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CE1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201811308A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C82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995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F30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757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39CD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495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746338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981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5CF2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D467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MLS-9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9ED3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1660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1205838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2A0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4A4C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2A8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E13B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82E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D59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F4F57B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4D5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DF62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电涡流位移传感器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6CA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CWY-DO-810030-080-01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B66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ADF2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18071128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C1C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CB7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B0F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CAB2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JJG644-2003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《振动位移传感器》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DE92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、静态指标（灵敏度、幅值线性度、零值误差）；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、动态指标（参考灵敏度、频率响应、幅值线性度）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75B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62D6E3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598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230BC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8C9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ZA-210804-00-09-90-02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D1A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DC2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ZA20BB0820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7A2A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2C6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45C5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EAD3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07BF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CAF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EBD8E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EB49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6A2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4D8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ZA-210804-00-09-90-02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A086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EE4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ZA20BB0819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544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4317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9F2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74BF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A8B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493E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409802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EDB7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75D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E42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ZA-210804-00-09-90-02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898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304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ZA19BL5912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FEB9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3AE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998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69C13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6CCB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7C7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13C34E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55E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F40B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262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ZA-210804-00-09-90-02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266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213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ZA19BL5914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71A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F59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462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E3C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2A5A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A0C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A02694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C612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2917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4B3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ZA-210804-00-09-90-02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760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0C0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ZA20BB0821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458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91E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9E3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6C8F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90CB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A9A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DB36EF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D15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4C68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250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ZA-210804-00-09-90-02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02CA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1C1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ZA19BL5913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F50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126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35C0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D49B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108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6E8A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518AC0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5BE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229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324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D5F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ZA-211104-00-09-90-02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46F8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09C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ZA19BD1994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5255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A3D1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176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FEE5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6D41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02A2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C7624A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B61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7B5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一体化电涡流传感器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C46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ZA-GA01-08-075-003-01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951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656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ZA170B0552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664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CF3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751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44AE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77F3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78F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050830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90E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2E4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一体化电涡流传感器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C21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ZA-GA01-08-075-003-01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31DB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BD6A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ZA170B0555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B9FC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9CD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D45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0A04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0C5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5D7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EF4842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075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72DD8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一体化电涡流传感器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A8C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ZA-GA01-08-075-009-00-0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D7CE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20F6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ZA15DL3582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8A43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A90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F3C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9DA3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5CC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00D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C922D7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FCE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36D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一体化电涡流传感器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50E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ZA-GA01-08-075-009-00-0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42A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166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ZA15BG1835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9FB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7340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BE9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05CB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12A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74F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FE853C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7C7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0A1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一体化电涡流传感器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94D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ZA-GA01-08-075-009-00-0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BA4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3C6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ZA15OK3234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0C81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03F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8AC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E17E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E86A6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728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03E529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26D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680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一体化电涡流传感器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13C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ZA-GA01-08-075-009-00-0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A22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E92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ZA15BG1840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455B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538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F23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07F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706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1F3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47CBF1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F473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7A7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一体化电涡流传感器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E84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ZA-GA01-08-075-009-00-0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800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E97A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ZA15BG1833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0B06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111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C23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EEBB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JJF1305-2011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《线位移传感器校准规范》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587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、线性度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D3F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A65045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CB6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A7BF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涂层测厚仪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33C6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MCT-2000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690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A41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CT0120072401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70C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DA3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C0A5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8929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JJG818-2018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《磁性、电涡流覆层厚度测量仪》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6B4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、各部分相互作用；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、测量重复性；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、厚度片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867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A81E33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4F3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238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3953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超声波测厚仪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052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TIME2433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964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B80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05064213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D67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C9A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615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2410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JJF1126-2004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《超声波测厚仪校准规范》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4CE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790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87662A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5D2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239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91A5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超声波测厚仪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104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TIME2433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3D7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90B9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05064214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2D4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B16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2D30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9B56A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JJF1126-2004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《超声波测厚仪校准规范》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861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6EF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C9B75B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B32B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A286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管壁测厚仪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1AFB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TIME2500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CEB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17004" w14:textId="77777777" w:rsidR="00444E41" w:rsidRPr="00BD2DB9" w:rsidRDefault="00444E41" w:rsidP="000805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0328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CBC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C69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712A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JJF1126-2004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《超声波测厚仪校准规范》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33DE7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EB86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5D8679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EDA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1BFE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相控阵超声波探伤仪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C04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VEO+32:128PR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B24E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084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1014880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A01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969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04C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25A0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JJF1338-2012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《相控阵超声波探伤仪校准规范》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83EB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、扇扫成像横向分辩力；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、扇扫成像纵向分辩力；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、短缺陷分辩力；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、成像横向几何尺寸测量误差；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、成像纵向几何尺寸测量误差；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、扇扫角度范围测量误差；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、扇扫角度分辩力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7E3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50189E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B5C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DE22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射线探伤机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7AE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RD-2805TH 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468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75C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1811009 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0EC8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98A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958F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A97D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JJG40-2011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射线探伤机》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41C4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、空气比释动能率；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、穿透力；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、辐射角；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、透照灵敏度；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、图像分辩力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65E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C8218E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13A0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DDD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DR</w:t>
            </w:r>
            <w:r w:rsidRPr="00BD2DB9">
              <w:rPr>
                <w:kern w:val="0"/>
                <w:sz w:val="16"/>
                <w:szCs w:val="16"/>
                <w:lang w:bidi="ar"/>
              </w:rPr>
              <w:t>射线检测实时成像系统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EB4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XRS4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805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154033" w14:textId="77777777" w:rsidR="00444E41" w:rsidRPr="00BD2DB9" w:rsidRDefault="00444E41" w:rsidP="000805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CCC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4C55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92E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B49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无国家、行业现行标准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1CBD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4D4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2E6D52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1F8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6D5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数字便携式旋转磁粉探伤仪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85E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STC-1XA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ECF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8D8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MT2020072102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8A2B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224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D42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716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JJF1458-2014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《磁轭式磁粉探伤机校准规范》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1103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、外观及通电检查；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、磁化电流；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、安全性能；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、综合灵敏度；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、提升力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753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ED92A8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8C31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245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E31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智能便携式涡流探伤仪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B79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TS-ET888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240C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A59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0592Eddycom20190059TS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5BE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9CB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AD86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986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GB/T14480.1-2015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《涡流检测设备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第一部分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仪器性能和检验》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0CAA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激励源输出示值误差；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、激励源输出频率稳定性；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显示单元检查；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、综合性能检定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C1E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C46434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23F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67C7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多功能声级计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6221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AWA5688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AA3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3AD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00326201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856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B43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D10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87F3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JJG188-2017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《声级计》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05686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、指示声级调整；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、频率计权、</w:t>
            </w:r>
            <w:r w:rsidRPr="00BD2DB9">
              <w:rPr>
                <w:kern w:val="0"/>
                <w:sz w:val="16"/>
                <w:szCs w:val="16"/>
                <w:lang w:bidi="ar"/>
              </w:rPr>
              <w:t>1kHz</w:t>
            </w:r>
            <w:r w:rsidRPr="00BD2DB9">
              <w:rPr>
                <w:kern w:val="0"/>
                <w:sz w:val="16"/>
                <w:szCs w:val="16"/>
                <w:lang w:bidi="ar"/>
              </w:rPr>
              <w:t>处的频率计权；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、级线性；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、自生噪声；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、时间计权</w:t>
            </w:r>
            <w:r w:rsidRPr="00BD2DB9">
              <w:rPr>
                <w:kern w:val="0"/>
                <w:sz w:val="16"/>
                <w:szCs w:val="16"/>
                <w:lang w:bidi="ar"/>
              </w:rPr>
              <w:t>F</w:t>
            </w:r>
            <w:r w:rsidRPr="00BD2DB9">
              <w:rPr>
                <w:kern w:val="0"/>
                <w:sz w:val="16"/>
                <w:szCs w:val="16"/>
                <w:lang w:bidi="ar"/>
              </w:rPr>
              <w:t>和</w:t>
            </w:r>
            <w:r w:rsidRPr="00BD2DB9">
              <w:rPr>
                <w:kern w:val="0"/>
                <w:sz w:val="16"/>
                <w:szCs w:val="16"/>
                <w:lang w:bidi="ar"/>
              </w:rPr>
              <w:t>S</w:t>
            </w:r>
            <w:r w:rsidRPr="00BD2DB9">
              <w:rPr>
                <w:kern w:val="0"/>
                <w:sz w:val="16"/>
                <w:szCs w:val="16"/>
                <w:lang w:bidi="ar"/>
              </w:rPr>
              <w:t>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、猝发音响应、重复猝发音响应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20D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692372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FEC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8352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超声波检测仪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0088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HS610e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2C4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BF7F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61e4303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9B7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245E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413B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C62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JJG746-2004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《超声探伤仪》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8AEAB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、水平线性误差；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、衰减器衰减误差；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、垂直线性误差；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、动态范围；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、电噪声电平；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、探伤灵敏度余量；</w:t>
            </w: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、分辩力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B74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97B0A2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AEA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C8CD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超声波检测仪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3B3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HS610e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453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EC93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61e4319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F09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8685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AC71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B84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JJG746-2004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《超声探伤仪》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CBC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、水平线性误差；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、衰减器衰减误差；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、垂直线性误差；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、动态范围；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、电噪声电平；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、探伤灵敏度余量；</w:t>
            </w: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、分辩力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6B7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D54D57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40A9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249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8087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数字超声波探伤仪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A61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USM33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DB02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D9D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0809013B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5E1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CFD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AA4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5E94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JJG746-2004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《超声探伤仪》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53A29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、水平线性误差；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、衰减器衰减误差；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、垂直线性误差；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、动态范围；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、电噪声电平；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、探伤灵敏度余量；</w:t>
            </w: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、分辩力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9215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7D2731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8E52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F60D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全数字智能超声波数字探伤仪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36B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ZXUT-350B+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F10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518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U10429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3B2E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6BA3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1FE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113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JJG746-2004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《超声探伤仪》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A2C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、水平线性误差；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、衰减器衰减误差；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、垂直线性误差；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、动态范围；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、电噪声电平；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、探伤灵敏度余量；</w:t>
            </w: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、分辩力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295C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4AA3D1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6D9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53FB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全数字智能超声波数字探伤仪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DAE9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ZXUT-350B+ 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BD5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B06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U10838 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26B0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F4B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B8B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B53E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JJG746-2004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《超声探伤仪》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DB05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、水平线性误差；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、衰减器衰减误差；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、垂直线性误差；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、动态范围；</w:t>
            </w: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、电噪声电平；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、探伤灵敏度余量；</w:t>
            </w: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、分辩力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2A5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西宁</w:t>
            </w:r>
          </w:p>
        </w:tc>
      </w:tr>
      <w:tr w:rsidR="00444E41" w:rsidRPr="00BD2DB9" w14:paraId="4CADE1B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700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CF00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3C663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E9D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019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C70555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DE4C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72F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94E9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4DC3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1068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CED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3E9209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9F9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F69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024A7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AC7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4FF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C70675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1D7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C9B7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869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9680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9AB5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F02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E2792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349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8898A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4893E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1FC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D6C5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C70689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1AC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325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BF3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032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A88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1A7A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A74E9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E89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49CB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2DF0D9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DAE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E77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B27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564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AA4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DF65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F3A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069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96ABB0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F7C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9E66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A3878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752F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9C0A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E45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01BB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891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05FB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447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1220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41B2B1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965F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6B40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65B6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E0C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F97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C70655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FE2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0FFB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492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C6E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5D09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B086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7F5D46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072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41FF5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EC5962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DDC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949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C70658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D1D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2A7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7306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BDC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E14DB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FD9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A6BBA9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E3A7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259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7F97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94469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D23A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1175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C70704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0D2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FC2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566D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4A1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2414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F93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0C4BBA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130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516D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49044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6D6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13A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C70686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B87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89F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40E2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340F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658E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E95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CD09CD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0A1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13560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D8CE05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470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BF0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C70659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DCC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1E1C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94F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B93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6B15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E9C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F75F7C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E62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661C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A32D1F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FJ3200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6DF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821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C70663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06F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9259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4B0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C4B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JJG1009-2016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个人剂量当量</w:t>
            </w:r>
            <w:r w:rsidRPr="00BD2DB9">
              <w:rPr>
                <w:kern w:val="0"/>
                <w:sz w:val="16"/>
                <w:szCs w:val="16"/>
                <w:lang w:bidi="ar"/>
              </w:rPr>
              <w:t>Hp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）监测仪》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JJG962-2010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辐射个人剂量当量率报警仪》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352D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E2D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DE32D3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E5A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EC4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便携式射线污染剂量仪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17662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INSPECTOR 08856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7C9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AD4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02-2033E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719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5962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34A6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2B13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JJG393-2018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《辐射防护用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辐射剂量当量（率）仪和监测仪》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E54DE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、统计涨落；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、报警阀值偏差；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入射角相应（校准因子）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A05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5A0E34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A65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AAD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固定式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辐射报警仪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448A0D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TJ-Ⅲ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0D1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18E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E70028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7AE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C8D5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BC97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D28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JJG393-2003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《辐射防护用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辐射剂量当量（率）仪和监测仪》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0C186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、通用技术要求；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、能量响应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019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E0252F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CD2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265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13DB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固定式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辐射报警仪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9966F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TJ-Ⅲ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CEA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E69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E70029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0602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8C35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1F2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E11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JJG393-2018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《辐射防护用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辐射剂量当量（率）仪和监测仪》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45E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、通用技术要求；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、能量响应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CA3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7FA437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4B3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0C2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固定式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辐射报警仪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3F049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TJ-Ⅲ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761D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5C50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E70026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CDD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E8E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CF6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D65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JJG393-2018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《辐射防护用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辐射剂量当量（率）仪和监测仪》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C283B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、通用技术要求；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、能量响应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415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D6046C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B16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1964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固定式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辐射报警仪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EF364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TJ-Ⅲ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C15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B39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E70024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A3F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441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78C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8FA4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JJG393-2018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《辐射防护用</w:t>
            </w:r>
            <w:r w:rsidRPr="00BD2DB9">
              <w:rPr>
                <w:kern w:val="0"/>
                <w:sz w:val="16"/>
                <w:szCs w:val="16"/>
                <w:lang w:bidi="ar"/>
              </w:rPr>
              <w:t>x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γ</w:t>
            </w:r>
            <w:r w:rsidRPr="00BD2DB9">
              <w:rPr>
                <w:kern w:val="0"/>
                <w:sz w:val="16"/>
                <w:szCs w:val="16"/>
                <w:lang w:bidi="ar"/>
              </w:rPr>
              <w:t>辐射剂量当量（率）仪和监测仪》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6598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、通用技术要求；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、相对固有误差；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、能量响应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53A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660883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8874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160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黑白密度计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4385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LK-586A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005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203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140419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774C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52D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74A7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E1E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JJG452-2006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《黑白密度片》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3D9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、漫射特性；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、光谱透射特性；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、量值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B0F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8C66CF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53E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269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1180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黑白密度计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3A0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LK-586A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F24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55B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140422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90C7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48C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B4D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FA33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JJG452-2006</w:t>
            </w:r>
            <w:r w:rsidRPr="00BD2DB9">
              <w:rPr>
                <w:kern w:val="0"/>
                <w:sz w:val="16"/>
                <w:szCs w:val="16"/>
                <w:lang w:bidi="ar"/>
              </w:rPr>
              <w:t>《黑白密度片》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545C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、漫射特性；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、光谱透射特性；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、量值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1CF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2E5436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4FED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4A5A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超声波试块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7E85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CSK-ⅠB/20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D88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9B6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0705077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BE8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14DB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CE3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E5FE5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A1F8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837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AC3A70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83B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44A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横波灵敏度试块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F80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HL-II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F4D0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E479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811202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C44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818E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595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093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48C0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DAC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93AA2D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EA8C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0AF1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横波灵敏度试块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A4A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HL-II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629F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ADA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811203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A8B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656E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8CA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5C64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9E1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8F08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C92012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5AD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61E0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横波灵敏度试块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252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HL-II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13E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C5A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811204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BFA9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532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FF5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1C539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C04E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830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21169B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43D8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C76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横波灵敏度试块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BB5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HL-II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D401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D5E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811205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527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981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1FE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9C10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0739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FDB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EF4AA6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250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C8F5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横波灵敏度试块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519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HL-II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5F7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D607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811206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525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681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F1D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B32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7EB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81E3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4F0807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A44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5192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板材对比试块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72A6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1#(160*30*40mm)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67D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CBF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606310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2F4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EB6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67B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0DF3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4A74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B19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4FE763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CC5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16D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板材对比试块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C5BB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1#(160*30*40mm)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29D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F3B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801050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7C10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8576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3111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E47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A5C5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5D3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63876F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9EA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EDE2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板材对比试块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E40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2#(160*40*60mm)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924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D4A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604397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58E9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07D5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A1ED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14606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39B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3235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05E2BF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85F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279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581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板材对比试块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5E2F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2#(160*40*60mm)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E5B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F09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604398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E50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7BA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EA13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238B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6F84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0C6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4CC20E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8A6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0EFE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板材对比试块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F81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3#(240*40*100mm)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501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5D09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715159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150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EA26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E1B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23DB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7433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1A80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8873A1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17DF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6A6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阶梯平底试块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892E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3-60mm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17E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09F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807116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5EF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D1E9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173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C1352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JJF1487-2014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《超声波探伤试块校准规范》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20FA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、表面粗糙度；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、几何尺寸；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、形状和位置误差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BF9A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521F9A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BBC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C8C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立式拉力试验机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947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STD-20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5EE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0E1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1808100208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1572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B8E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572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F48B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JJF1458-2014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《拉力、压力和万能试验机》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5C4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、测量系统（示值相对误差、示值重复性相对误差、示值回程相对误差）；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、安全保护装置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CDC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F0BC88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283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1F78EA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电子拉力试验机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E96DB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JSL-2500N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E0D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8AEF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200305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1F7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310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B1B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8D27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JJG139-2014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《拉力、压力和万能试验机检定规程》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DF4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、通用技术要求；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、拉伸试验夹持装置的同轴度；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、零点漂移；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、零点相对误差；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、示值相对误差；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示值重复性相对误差；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</w:p>
          <w:p w14:paraId="5A33FA7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示值进回程相对误差；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、相对分辨力；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9</w:t>
            </w:r>
            <w:r w:rsidRPr="00BD2DB9">
              <w:rPr>
                <w:kern w:val="0"/>
                <w:sz w:val="16"/>
                <w:szCs w:val="16"/>
                <w:lang w:bidi="ar"/>
              </w:rPr>
              <w:t>、位移示值相对误差；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10</w:t>
            </w:r>
            <w:r w:rsidRPr="00BD2DB9">
              <w:rPr>
                <w:kern w:val="0"/>
                <w:sz w:val="16"/>
                <w:szCs w:val="16"/>
                <w:lang w:bidi="ar"/>
              </w:rPr>
              <w:t>、噪声；</w:t>
            </w:r>
            <w:r w:rsidRPr="00BD2DB9">
              <w:rPr>
                <w:kern w:val="0"/>
                <w:sz w:val="16"/>
                <w:szCs w:val="16"/>
                <w:lang w:bidi="ar"/>
              </w:rPr>
              <w:t>11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1D6D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7531C1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944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284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65D1B1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电子拉力试验机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A626C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JSL-20KN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E8B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FB0A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200306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040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202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B6E0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13F8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JJG139-2014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《拉力、压力和万能试验机检定规程》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AF33A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E43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99FC4D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8A4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7F4AA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游标卡尺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C1F892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0-300mm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9D8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649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7495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1AC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把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8F1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1EF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B48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30-2012</w:t>
            </w:r>
            <w:r w:rsidRPr="00BD2DB9">
              <w:rPr>
                <w:kern w:val="0"/>
                <w:sz w:val="16"/>
                <w:szCs w:val="16"/>
                <w:lang w:bidi="ar"/>
              </w:rPr>
              <w:t>《通用卡尺检定规程》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905B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、各部分相互作用；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、零值误差、细分误差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1FA8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B22448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F4F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B9756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数显游标卡尺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925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0-150mm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A54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00AB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17080368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A30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把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E751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2B6F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4F54B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30-2012</w:t>
            </w:r>
            <w:r w:rsidRPr="00BD2DB9">
              <w:rPr>
                <w:kern w:val="0"/>
                <w:sz w:val="16"/>
                <w:szCs w:val="16"/>
                <w:lang w:bidi="ar"/>
              </w:rPr>
              <w:t>《通用卡尺检定规程》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2671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、各部分相互作用；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、零值误差、细分误差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8EE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9ECC55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ABA7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171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数显外径千分尺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F3B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0-25mm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EAD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E2F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17101232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813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把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FC1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675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F8AE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JJG21-2008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《千分尺检定规程》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192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、各部分相互作用；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4ECB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CA487A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5BAD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4C91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数显外径千分尺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72D7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0-25mm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42F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F67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17101274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887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把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A42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319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DDA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JJG21-2008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《千分尺检定规程》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B4E8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、各部分相互作用；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52C0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C7EC31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4AF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289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A53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6B3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622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72B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0BD9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把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FAC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98E0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2A77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JJG1-1999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《钢直尺》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0FAD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、尺面平面度；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、尺的端边侧边的直线度；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、尺的端边与侧边垂直度；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、端边与侧边相交处的园弧半径；</w:t>
            </w: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446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16DFE7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F60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E41D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钢卷尺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8F8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C60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448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07A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195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8BB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9CE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《钢卷尺》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366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、外观及各部分相互作用；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130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81B113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863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95E6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AB7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TY93-1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1EF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328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411274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982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47A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9A2B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836F8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 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A06A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D02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FB8155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12B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B0F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温湿度晴雨表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4DC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TY93-1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564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514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77967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65F4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554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065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916F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9C9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0A6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29DA9D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169A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86E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温湿度晴雨表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F729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TY93-1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069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07E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103624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1DE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FB5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1B8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696E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7A52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E6F0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7809A1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897E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BC70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温湿度晴雨表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FBA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TY93-1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A01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9B63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83761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704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45E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71BC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3667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EFD6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D5E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749957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41B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1925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8B7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G600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CE3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A77A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G600-01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FF1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072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295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0D85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8FE7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7DC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46FC76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7CE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877B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509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G600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5BE6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5B4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G600-02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7BF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EB5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290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F53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0C04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ED5F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5C9280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18D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E764E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6B2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9011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C24F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621F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9011-01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A41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DAC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2433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839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482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9B6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031B0F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07A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299C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741E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9011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99E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243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9011-01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F1A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178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D068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378B2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E18CC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206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C01250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F6E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299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E56B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0C0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G600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E61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9E9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74E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586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FF9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A003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6474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F9EC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DE0803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6DE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300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BEF3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5E1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9011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340D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612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05C8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BC7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73CD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DF8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C803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FAD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C2F5AE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443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C63C4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3AB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TY93-1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7F3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8587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103184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BBD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206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D25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1B4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468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B5F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5F6EBEB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E24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7EECA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488F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TY93-1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4E8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986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131196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59B3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3D61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13D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671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0DD8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8A8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3D2E393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9733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7A2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数字温湿度计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7DB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HTC-1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725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59E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A8A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368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321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E5238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JJG/41-2016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081E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54E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5159CEE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68E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4570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气象计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AB8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7B8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BF1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9BE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085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B90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4C9B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0575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C1D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6FE8A9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45C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5098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A88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G600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5ED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5EC2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4B17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D91D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B7C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3C0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640D5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6057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61D1F2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759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DDE7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C8C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GJWS-A2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1304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360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00B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4CA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4D6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566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ECF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FD0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8DF47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0DE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D26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双金属温度计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E10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2EA7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D146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781D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C24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D58C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B7C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JJG205-2005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《机械式温湿度计检定规程》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B1FD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、温湿度基本误差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2236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AAEEA1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789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1A67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7B73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DBA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984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08-10-S5662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2258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866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38E1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A039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7FB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EAED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1EDAE3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572E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309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0FB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75F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0-1.6MPa)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E02E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272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05.08.622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7F5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55B4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FEA8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DA78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3163C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C97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D0B36B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0B6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4C83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125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0-2.5MPa)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CF7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3CF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87.7.561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493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61A3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276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6105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E6E5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5AEB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A62961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3E26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BB6E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508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496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A09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2004.5.961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0CA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15B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2FE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9909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C3B2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9558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1366BA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5FC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5781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D93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F4B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783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9625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689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E9E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BB3C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0258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A96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18F9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AEB622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BB8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8095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819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0-10MPa)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D52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EBAB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88.6.713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AFD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7B55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9CB4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843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16F8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803E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09C8EC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1A3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90E3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4A8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0-16MPa)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1EB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2F0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92.8.278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2B8F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977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A69D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3BD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695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1A86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520EBD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E40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1276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0D2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0-25MPa)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B4F1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90FA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2004.8.101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EFC4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DE9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D5F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7F7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0CB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B53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5CE6A0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036F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AA2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C93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0-40MPa)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756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D6F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2004.9.0102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93C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76B3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0CD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8C26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5C80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75E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B9400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C6F7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D11B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3E8E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0-60MPa)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EF79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92C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90.5.0068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ECA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1181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9FDA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8812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4CAC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CE7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E036B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955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318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B137D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B7D2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0-0.6MPa)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916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591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97.7.972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CCE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DB9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653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AF3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465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999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4B4888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08B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319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10F1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BC3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565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11A4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2014.5.639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DBC8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9B1C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B060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0901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836D0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AC7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5789D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E5C4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41A9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BD7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0-1.6MPa)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3F8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56C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HX6656242C134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54D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689D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4FA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B5B4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5EF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BD8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9F3B5F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5068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BE58B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D6E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0-2.5MPa)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F47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E40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08-05-H7676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8EB1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0B1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E255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8E2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A5A8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EEC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5CC612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94A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C7502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B4E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0-10MPa)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EAC5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393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HX6656111D157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B42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846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C1E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A9FCB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51CFF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38F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433DEA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7E5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EC1B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991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0-16MPa)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4FD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E3C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08-01-C6338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0C3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CE6B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14A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AAA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E94C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D69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E5577D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1F8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D76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B08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0-25MPa)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3FF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E7E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96.7.209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79C6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BAAD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6B1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049B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C5C5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580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5CEFDD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E3E2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6F6F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D6A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0-40MPa)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9980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BE3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95.10.401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656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A79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0A5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5AB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31D3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586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A44D93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ECD2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4EC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75D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0-60MPa)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1F1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C89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97.2.752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05D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B2A3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607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CF86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260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1B4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95D32F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E4F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B7C6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0CE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YB-150 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0-0.6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9BA5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A10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HX6661286B170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70D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3D92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CCA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555D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2B793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D617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5736CB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875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799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D8EF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0-1.0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6476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93F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08.10.S5661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454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3F8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BB1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5FE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CF955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10C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D9E2DB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F1E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329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8285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02F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0-1.6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3CD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268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86.10.272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50B3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863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4D9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9EB4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3DB8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8E6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357871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4C67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9BE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117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YB-160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0-6.0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2292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0B1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2004.8.602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4AF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C15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B489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278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080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9DDD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8F0716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66D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1003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DD8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0-10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89C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4AD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07-11-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2793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254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9EDA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BC1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72E1D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DCFA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484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62173D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AF3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21D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FA8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0-25 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330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A06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89.1.959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5C1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E99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7887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468A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F155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2D2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5CEB06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587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499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C2B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YB-160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0-40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9EC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3D6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2004.9.0101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036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630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DD6E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957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91F7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9A19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5D630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274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9055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8E65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0-60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5F2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E7D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90.5.0077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138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4C7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85DA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DD45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394BF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3AA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06EDD6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CDF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646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D14D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0.4)MPa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0E4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F08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2010.12.712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432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34B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67E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7D16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8FA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7BDA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46A76E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06A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3050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547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0.6)MPa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4824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9DA7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2010.11.658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C95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4E0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41C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5634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7DC5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B0A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6BDCEA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5FFD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C9D7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2D8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4)MPa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B69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C57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2010.9.6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D1F1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6D2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2C5C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F4F5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7E7C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60C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733398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D87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338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37B5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DF8A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27E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0C35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2010.10.753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41D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C554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945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B00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3D5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2B7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B4A470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327F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339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8B5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6AEE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25)MPa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1B3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F22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2010.12.213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284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EC5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AB3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65CE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78E8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354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FB187E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933C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498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BC7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40)MPa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ACF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8E0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2010.8.914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C96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004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985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8D5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7D64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35C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4B8E1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B6A6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BDB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E2DF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2.5)MPa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D64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13B0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2010.12.654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5488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B26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3CD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017E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1B6B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9C1E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7C664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6BD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2C91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18CB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60)MPa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783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9B4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2010.12.222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E48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EB3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CDA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842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E4E2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683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A12928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6D8E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859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EA7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1.6)MPa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201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3899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2014.7.802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6E63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960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E62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ED3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9F35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DA41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960EE0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CDF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989E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D09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YB-150(0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3C4E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530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2009.4.312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126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01B8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5BC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23D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9250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D81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78789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97ED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BCC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CD7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(0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～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D9D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537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2009.12.321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463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A209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29C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4237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1B4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A0A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E43699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65E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486B6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4C6E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(0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～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1.6)MPa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B6E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62F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2009.12.903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150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554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AAC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B52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1B786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E730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A8D385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597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D48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F86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(0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～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4)MPa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FFF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A62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2009.12.906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E80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89D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138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F6F7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3D29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1D0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2686EF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6B5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9DD7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164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(0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～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40)MPa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DBFA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5A5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2014.5.644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305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20C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6DC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0D1DF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300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951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DB2CA5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607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349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1C0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1DD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(0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～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2.5)MPa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CA99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A43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2009.11.925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C60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033C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4AB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CD63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8730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08D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4B0723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0A54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E64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7A1E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(0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～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10)MPa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6E3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B746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2014.5.637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73F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1D2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4E28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6223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138E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1FB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B57772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B33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714D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798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1.6MPa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D044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185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2010.12.678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C94C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BDA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2C1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715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1AE7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DBB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7A9CB5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2E8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EBF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84C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2.5MPa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8A0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121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2010.12.652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329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AC4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24B5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47A6C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7522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68A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CA35E4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AD5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DE9A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9E0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540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781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2010.10.755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4BD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BEED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54E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BED7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147B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929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543B24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6588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36C4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5B3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25MPa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429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BDF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2010.12.211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5BC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C29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D62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D913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8B1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D7C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54E0C3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B8D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193A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59D0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40MPa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165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B6D1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2010.8.912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92AF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5607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7898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8FAEA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C7F2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7F6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08FF96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6E7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8435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B5F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60MPa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172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AC9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2014.7.806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69F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B56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AA1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E7A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429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6CE4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10AB08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EEC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357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225C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F7A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40MPa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84B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797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2010.8.223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17C6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68C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0DCE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9B2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EF7C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1378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6EC54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2370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EEA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642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YB-150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E03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971D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HX66561310155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475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99B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1B0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5284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《弹性元件式精密压力表和真空表检定规程》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831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563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BABA3F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9353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359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C97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999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8D9F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D41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80018089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422D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464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E97C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8641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54BA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347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C3F7B3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E3C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6F1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143E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2.5MPa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168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767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80018095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C9F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87F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534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289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062A5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44C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6045C2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65C5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48D4B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533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6FC4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3AF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80018098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325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EC9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34F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B58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0057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F9A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D50095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F74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0293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91D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1.6MPa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016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9EF0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80018093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D80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E38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23F7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E10D6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BD75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059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465E8E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352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08A6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AC2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0-1.0MPa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6CC8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8AD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091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385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2D2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D0F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FFA4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217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0971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55B0C1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577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869E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3FC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0-2.5MPa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9EB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B200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096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B5D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774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AFD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1FBBA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F1D8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BD9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2E8B25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CFC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4CCF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799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6MPa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A4C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E7E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80018100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568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4F52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BBC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4D42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9CA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DA83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E2DD57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E99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24A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56F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10MPa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6910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A4E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80018102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002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A12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216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8EB8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1AC4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A3B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C535B8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642C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06298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4CA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10MPa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7D3D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A381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80018101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C60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FCD7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F73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06B7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6C6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C91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5D6191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AA7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D3D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DF49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0A2D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4A2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80018090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4F40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A28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8DC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EF55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1F2F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1FE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FC2D58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D02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369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99B0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149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0.6MPa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7F0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106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80018087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842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CC62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8D1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3B12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00F6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0C45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F556C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563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358B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7BE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0-2.5MPa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BEFC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3E0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80018197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578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3D6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89E8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97B79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A6A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83AF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1F4B50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0EFF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66676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9A8A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0-0.6MPa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507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337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0018086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3A5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1DF1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BE09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CBC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BE1D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2FD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DB085E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D296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3AF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43B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0-6MPa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BC7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2EE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099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A7DD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D2D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2E9C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61DE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700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D6A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543336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E63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120D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563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0-1.6MPa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B4A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632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80018092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780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482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66F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E30D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485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0FCD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A061D4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17AD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D416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72B1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0.6MPa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051F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8B36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80018088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77B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617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4F8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5407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208C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7BD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D69A16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9CFF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F68D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9504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-1.6MPa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E023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1C5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94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C286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9EB1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CDF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18E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3B3C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E4F3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F38DFE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244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376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28A2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9AC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YH800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69F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F2C3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80018103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890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588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21F7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2DBC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55347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C95E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DA5EF1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F28C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FFB7E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F1D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1A4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CE9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273200E0006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B2C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18F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35A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F5F4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BBF4B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A817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DA1578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D2E4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9DE1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8E3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A6D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5AD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27320130022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5D18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6F5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25F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6B7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B2BB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86F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4F800A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6BB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379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83E7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2B3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600KPa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BE6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86E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7317320018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B2A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760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FE21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5982E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E99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6014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AFEBD4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3ECE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271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993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2.5MPa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EC3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107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7320160018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DA2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940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64A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E7A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038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F996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BDEC66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021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4AE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BB6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0-10M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Pa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1D8A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472E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7320130008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754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427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835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DC5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BA1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7191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615414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6D47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20E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8DB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93F7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88B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273173A000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DC6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D9F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5E3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E87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0278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09B9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0CADD9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5A6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7593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845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2.5MPa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175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BDF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273173A0001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B70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2D2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B0A8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142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04B1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DC91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938CD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4EF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81500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828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E49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2BB4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273200B0036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6AC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D27E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51EC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F5E1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DC406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EEA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29EE99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E23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A0B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239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50D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176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27320160009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5E4E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C43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393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CF3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5A0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43BC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49C52D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745E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AD42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5AF5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8355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8D8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273200B0041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4499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E4E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60C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0FEF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B1B71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924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5785F4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26E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360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8A7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E70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F54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27321030012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06C4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441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466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524DF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675B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EDE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C1B755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BEB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81DA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85EF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FE4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08E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27320160005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680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94B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B5B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1FA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536B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12B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E7EC0A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087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389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8B7E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3B6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0-2.5MPa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F56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0BF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27320160006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515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0F3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CBB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7A20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37E8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89EE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EE76B0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226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545E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84D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878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B3B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273200B0035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108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1C66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785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C987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863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547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F8A056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1A6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5AE7D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CCB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0168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E0E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273200B0001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767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9B74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103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BA04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120F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B1E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F0C091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FE13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3F3C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D02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07DB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8937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27320130009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22A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A4AA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2134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696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69423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1E07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0CE41C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4AC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9C86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971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5E7F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AB7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27320130016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830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8BD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CD4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70365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0865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8F55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01793F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BDFB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0B5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6B8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0-25MPa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006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170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27320130023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B358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AAC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8E85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1B0A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324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17AB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334AE6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352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395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748F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67B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0-40MPa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D72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650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273200E0008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5D70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AE6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C5A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5816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53667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F9A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784D8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3A6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E2552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91C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0-0.25MPa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BD1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9E8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273201F0006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DAA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9E6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595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C0F6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B7981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1A0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F01FF3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226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D37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A17A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0-1.6MPa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D80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7BA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27319330024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1C49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FA7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139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8A2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249AD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3F5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3014A4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7EA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703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789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0-0.6MPa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35D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ADD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27321010007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9CB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E8C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F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86BF8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F1A5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51D2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E4314D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8B5A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399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2E4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3F0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0-0.4MPa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75FC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009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27321010015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5D36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374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76E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15A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F7F6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757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9BCBA1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2DB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8CE2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智能数字压力校验仪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7A45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ConST273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BD9F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AA3E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273210F0001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783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165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E41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E8367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D8A6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38D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962CFF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ADE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6CAF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转速表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9F1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HT-5500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76DEE" w14:textId="77777777" w:rsidR="00444E41" w:rsidRPr="00BD2DB9" w:rsidRDefault="00444E41" w:rsidP="000805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0FF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L6420011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498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A4B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4524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3082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《转速表检定规程》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C156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、转速误差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2D35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3F122F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146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3C5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0168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const211</w:t>
            </w:r>
            <w:r w:rsidRPr="00BD2DB9">
              <w:rPr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kern w:val="0"/>
                <w:sz w:val="16"/>
                <w:szCs w:val="16"/>
                <w:lang w:bidi="ar"/>
              </w:rPr>
              <w:t>0-60MPa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1400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743D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21110190004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AC9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CAD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2883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7DA5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8F83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884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AC2285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D6EA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952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数字压力表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D5FE93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Const211(0-6 Mpa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441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619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21110240005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69C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C00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D26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02F80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28DF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、零位误差；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、回程误差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C4F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795D1E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208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D319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数字多用表（</w:t>
            </w:r>
            <w:r w:rsidRPr="00BD2DB9">
              <w:rPr>
                <w:kern w:val="0"/>
                <w:sz w:val="16"/>
                <w:szCs w:val="16"/>
                <w:lang w:bidi="ar"/>
              </w:rPr>
              <w:t>FLUKE</w:t>
            </w:r>
            <w:r w:rsidRPr="00BD2DB9">
              <w:rPr>
                <w:kern w:val="0"/>
                <w:sz w:val="16"/>
                <w:szCs w:val="16"/>
                <w:lang w:bidi="ar"/>
              </w:rPr>
              <w:t>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398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8808A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8F7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D59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9691016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E97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AD9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97B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F1F1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7DDD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654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319DE6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387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7021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数字多用表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389E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8808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EF6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489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1628155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983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8D5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09D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910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91B8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、直流电阻测量基本示值误差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DD6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512CF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617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783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高精度数字多用表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003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8845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BC4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六位半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170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1380042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03C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CAC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340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DC7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B03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、直流电阻测量基本示值误差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D4EB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A20EDA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70D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06D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数字式万用表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573A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8808A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0F8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D86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1628153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FFA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FD2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12DD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5C0F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792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、直流电阻测量基本示值误差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8B67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DBF8B1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4974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306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数字式万用表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DE1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8808A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C6B3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F0CF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9691007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ADF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66B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C29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FBF1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28B9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、直流电阻测量基本示值误差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280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A5E262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6E7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409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2897F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数字万用表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5B8D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344010A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0DB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六位半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4CE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MY47035957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AD46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818A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C1A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F9F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493E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、直流电阻测量基本示值误差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C3F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0BC95F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EA1D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7108E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三相交直流现场校验仪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703C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TD4530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CACA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0.05%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F1E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1210300501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64F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561F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DC3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01891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F430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340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655789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D2DE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B595E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三相交直流现场校验仪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466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TD4530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C52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0.05%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62A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1210300491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BB8F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7692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E7A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09EBA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A133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C9D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C6AE08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0A4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B99A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三相交直流现场校验仪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396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TD4530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6F7C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0.05%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06F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1210300481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A252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F1C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4A7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2D06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19F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F1EF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8468F0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4EC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63653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交直流指示仪表检定装置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FBF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CL302C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A67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CE31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2003458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063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D32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590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F59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8842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338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37B4F2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EAAE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BC6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交直流指示仪表校验装置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78B8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CL302C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F1A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EB4D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2000264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6AD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B70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9CC3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C5F2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DA0A6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E82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F95DB8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985C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415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25DD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交直流指示仪表检定装置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BE01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CL302C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53AD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45A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2005690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DAA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BC74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06D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9715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D786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126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222B4B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419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0FD3A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程控直流标准源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70E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CL6013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CBF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869C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2003217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E66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745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8D9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B27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br/>
              <w:t>JJF1597-2016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《直流稳定电源校准规范》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7CF87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40A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0744C1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C05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E3807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RTU</w:t>
            </w:r>
            <w:r w:rsidRPr="00BD2DB9">
              <w:rPr>
                <w:kern w:val="0"/>
                <w:sz w:val="16"/>
                <w:szCs w:val="16"/>
                <w:lang w:bidi="ar"/>
              </w:rPr>
              <w:t>检验装置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3F8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CL301V2-R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1F5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18B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2008294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08D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96D5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B54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8137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F98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7BE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DE932D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8A8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7AB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RTU</w:t>
            </w:r>
            <w:r w:rsidRPr="00BD2DB9">
              <w:rPr>
                <w:kern w:val="0"/>
                <w:sz w:val="16"/>
                <w:szCs w:val="16"/>
                <w:lang w:bidi="ar"/>
              </w:rPr>
              <w:t>检验装置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B0E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CL301V2-R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3EE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99E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2005143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FF9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10C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6FA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2790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5ACB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352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8EA280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FED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419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59CB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交流采样器变送器仪表校验装置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EE9E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JW-0301F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9C3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3A1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20101206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4FCB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E61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F84F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62F7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7AC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F82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D0719F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E4C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751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交流采样器变送器仪表校验装置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2C31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JW-0301F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6E07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8CC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20110101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8F5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55E8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602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8495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0DD6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ABA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90DDDF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B0F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8842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交流采样器</w:t>
            </w:r>
            <w:r w:rsidRPr="00BD2DB9">
              <w:rPr>
                <w:kern w:val="0"/>
                <w:sz w:val="16"/>
                <w:szCs w:val="16"/>
                <w:lang w:bidi="ar"/>
              </w:rPr>
              <w:t>.</w:t>
            </w:r>
            <w:r w:rsidRPr="00BD2DB9">
              <w:rPr>
                <w:kern w:val="0"/>
                <w:sz w:val="16"/>
                <w:szCs w:val="16"/>
                <w:lang w:bidi="ar"/>
              </w:rPr>
              <w:t>变送器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.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仪表校验装置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93B8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W0301F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8B2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143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20190212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154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42F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0DB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401A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B12D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5B7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97F850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8D8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AC7F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交流采样器变送器仪表校验装置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6F5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JW-0301F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358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18E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20110102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9441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AC1E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386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FDB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9519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B8D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032B5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FDD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E5D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交流采样器</w:t>
            </w:r>
            <w:r w:rsidRPr="00BD2DB9">
              <w:rPr>
                <w:kern w:val="0"/>
                <w:sz w:val="16"/>
                <w:szCs w:val="16"/>
                <w:lang w:bidi="ar"/>
              </w:rPr>
              <w:t>.</w:t>
            </w:r>
            <w:r w:rsidRPr="00BD2DB9">
              <w:rPr>
                <w:kern w:val="0"/>
                <w:sz w:val="16"/>
                <w:szCs w:val="16"/>
                <w:lang w:bidi="ar"/>
              </w:rPr>
              <w:t>变送器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.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仪表校验装置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D00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W0301F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6A21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13D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0190211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BD5B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867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7D4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9E790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68D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B05D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FD8204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29F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8AF2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交流采样器变送器校验装置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4CC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JW-0301B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49C6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168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20110309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752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220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8CB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37C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C05D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935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3E50B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BB5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57DAF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交流采样变送器校验装置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7919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JW-0301B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55B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F7D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201110310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BE8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8246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DBD3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150E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9757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C8E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AD00C6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C6A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8A3C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多功能电测仪表检定装置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644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CL302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FA23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3838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2005665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DBB8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65D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AD50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786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31B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4BD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FE4100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962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BFE03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直流电阻箱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A0B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ZX81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0C5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5C2E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96.2065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112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C151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6203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8EC8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D69FB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、基本电阻误差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A94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FB23CD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485B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7E3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直流电阻箱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31DB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ZX81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2A8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A07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96.2099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5A6F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387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597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B902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69F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、基本电阻误差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C48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78B397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D4BF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429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1733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直流多值电阻器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6E20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ZX81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D1E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F378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91177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55A6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43F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4474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2E9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F6FB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、基本电阻误差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0D97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A89D09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966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F9A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直流多值电阻器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5D8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ZX—81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8A4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EEF2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1101038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6C2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CC4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90C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BD0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JJG982-2003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《直流电阻箱》检定规程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6F503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、基本电阻误差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5AC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8D79B1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355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A58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绝缘电阻表检定装置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D04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JJZ10-2T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D97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0.02%-5%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0FC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EF8F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98E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92DD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0F9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JJG1072-2011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《直流高压高值电阻器检定规程》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JJG315-1983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《直流数字电压表施行检定规定》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F14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、电阻基本误差点；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、测量电压量程点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C2F2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6A5CFA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5B6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A0E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绝缘电阻表检定装置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8C6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JJZD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68E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标准电阻箱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电压试验箱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155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50372/40946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6C8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545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61F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8DC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JJG1072-2011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《直流高压高值电阻器检定规程》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JJG315-1983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《直流数字电压表施行检定规定》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B25C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、电阻基本误差点；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、测量电压量程点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9CD5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5C4ED7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D01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D59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继电保护校验仪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011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PW466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666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6E1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108190501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2F6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C27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4071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58406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JJG1112-2015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《继电保护测试仪检定规程》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B294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5B40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65920A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7F9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434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BDC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多功能校准仪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F62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HG30-3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A0F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1703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6150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F33D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528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3F74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7FA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122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、输出及测量基本示值误差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5AB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F43B43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6A0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DF56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多功能校准仪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0CE0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D030-3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BB5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070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20051002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A84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F37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A87D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F4C75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JJF1491-2014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《数字式交流参数测量仪校准规范》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03C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、输出及测量基本示值误差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665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7F68D6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6609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7C24E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标准电能表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A156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PRS400.3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DE5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3647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36175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C106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E5F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EB3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FFC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JJG1085-2013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《标准电能表》检定规程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5FA8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A06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27E50F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C36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AB83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标准电能表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AA95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PRS600.3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2BF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C05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62845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D5A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1D4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56C9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2E9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JJG1085-2013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《标准电能表》检定规程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3577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、功率输出基本示值误差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D94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A7ABC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43D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E7BBA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全自动六氟化硫密度继电器校验仪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5D3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HTMD-H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DB2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6FB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1902150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AAE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FC4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AF7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593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885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、基本压力；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BA5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2FF3EA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510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439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F50BF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密度继电器校验仪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84B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JD-7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878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523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JD71812831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F62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348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1CE4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FD60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JJG875-2019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《数字压力计》检定规程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3E71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、基本压力；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588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5286D8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32E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FFB6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瓦斯继电器校验台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B70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WSJYC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814E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5B3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19081122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666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CDF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07C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60E3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Q/ZS0009S-2019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气体继电器校验台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C8F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、流速；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、容积；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、密封压力；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、基本点误差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C39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CB06FE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E9A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34A8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压力释放阀校验台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EF7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YSFJY-5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76C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A9E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YSFJY519020931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EB0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3BC6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9AE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DCF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CF003-2012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《压力释放阀校验台校准方法》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1E2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、压力；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、时间；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、压力增量值误差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D1B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16E526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170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BE26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小电流发生器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84D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DDL-5A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94C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5A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66B6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2019030508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DE3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DB7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F6C0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3D4CD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9339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、交流电流输出；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CE1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B41681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D2D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C55F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小电流发生器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BE8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DDL-5A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A16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5A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D57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2019030509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3BA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50E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D9F5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AA75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7518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、交流电流输出；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925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D14F5F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316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444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3AF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二等标准铂电阻温度计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42E4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WZPB-2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443A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等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05E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66120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6FB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根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B0C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043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8C5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JJG160-2007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《标准铂电阻温度计》检定规程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03FE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Rtp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WGa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W100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Wzn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Wsn</w:t>
            </w:r>
            <w:r w:rsidRPr="00BD2DB9">
              <w:rPr>
                <w:kern w:val="0"/>
                <w:sz w:val="16"/>
                <w:szCs w:val="16"/>
                <w:lang w:bidi="ar"/>
              </w:rPr>
              <w:t>、自热效应，</w:t>
            </w:r>
            <w:r w:rsidRPr="00BD2DB9">
              <w:rPr>
                <w:kern w:val="0"/>
                <w:sz w:val="16"/>
                <w:szCs w:val="16"/>
                <w:lang w:bidi="ar"/>
              </w:rPr>
              <w:t>WAl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WIn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WHg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WAr</w:t>
            </w:r>
            <w:r w:rsidRPr="00BD2DB9">
              <w:rPr>
                <w:kern w:val="0"/>
                <w:sz w:val="16"/>
                <w:szCs w:val="16"/>
                <w:lang w:bidi="ar"/>
              </w:rPr>
              <w:t>值</w:t>
            </w:r>
          </w:p>
          <w:p w14:paraId="22B19AD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E6D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1D060E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2D5D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445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8BD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一等等标准铂电阻温度计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2AA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Const6601-1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6C5D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一等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60352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10695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4CD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9B2D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C81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838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JJG160-2007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《标准铂电阻温度计检定规程》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3A51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Rtp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WGa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W100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Wzn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Wsn</w:t>
            </w:r>
            <w:r w:rsidRPr="00BD2DB9">
              <w:rPr>
                <w:kern w:val="0"/>
                <w:sz w:val="16"/>
                <w:szCs w:val="16"/>
                <w:lang w:bidi="ar"/>
              </w:rPr>
              <w:t>、自热效应，</w:t>
            </w:r>
            <w:r w:rsidRPr="00BD2DB9">
              <w:rPr>
                <w:kern w:val="0"/>
                <w:sz w:val="16"/>
                <w:szCs w:val="16"/>
                <w:lang w:bidi="ar"/>
              </w:rPr>
              <w:t>WAl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WIn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WHg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WAr</w:t>
            </w:r>
            <w:r w:rsidRPr="00BD2DB9">
              <w:rPr>
                <w:kern w:val="0"/>
                <w:sz w:val="16"/>
                <w:szCs w:val="16"/>
                <w:lang w:bidi="ar"/>
              </w:rPr>
              <w:t>值</w:t>
            </w:r>
          </w:p>
          <w:p w14:paraId="7CA1EF9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1A4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7B3B99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150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2C5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一等等标准铂电阻温度计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D6D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Const6601-1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371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一等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009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10696</w:t>
            </w:r>
          </w:p>
        </w:tc>
        <w:tc>
          <w:tcPr>
            <w:tcW w:w="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7AEE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2861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D7C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FF3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JJG160-2007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《标准铂电阻温度计检定规程》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466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Rtp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WGa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W100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Wzn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Wsn</w:t>
            </w:r>
            <w:r w:rsidRPr="00BD2DB9">
              <w:rPr>
                <w:kern w:val="0"/>
                <w:sz w:val="16"/>
                <w:szCs w:val="16"/>
                <w:lang w:bidi="ar"/>
              </w:rPr>
              <w:t>、自热效应，</w:t>
            </w:r>
            <w:r w:rsidRPr="00BD2DB9">
              <w:rPr>
                <w:kern w:val="0"/>
                <w:sz w:val="16"/>
                <w:szCs w:val="16"/>
                <w:lang w:bidi="ar"/>
              </w:rPr>
              <w:t>WAl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WIn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WHg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WAr</w:t>
            </w:r>
            <w:r w:rsidRPr="00BD2DB9">
              <w:rPr>
                <w:kern w:val="0"/>
                <w:sz w:val="16"/>
                <w:szCs w:val="16"/>
                <w:lang w:bidi="ar"/>
              </w:rPr>
              <w:t>值</w:t>
            </w:r>
          </w:p>
          <w:p w14:paraId="216391D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DE06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C0F5E1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401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3A3D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直流电源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5297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DH1718E-6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09C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0.05</w:t>
            </w:r>
            <w:r w:rsidRPr="00BD2DB9">
              <w:rPr>
                <w:kern w:val="0"/>
                <w:sz w:val="16"/>
                <w:szCs w:val="16"/>
                <w:lang w:bidi="ar"/>
              </w:rPr>
              <w:t>级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EF2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201006024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F05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70DF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D5A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A33F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br/>
              <w:t>JJF1597-2016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《直流稳定电源校准规范》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DB71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4F9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80D626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999B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E92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直流电源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FC9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PS-305D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6FA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94D4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201005657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F15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7EA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AAA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9BA5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br/>
              <w:t>JJF1597-2016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《直流稳定电源校准规范》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DAC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4C2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750D2F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84F7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449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469D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温度校验炉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DFA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Liquid TC165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E782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165℃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83B3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无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971E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8AC3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0E4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298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JJF1184-2007</w:t>
            </w:r>
            <w:r w:rsidRPr="00BD2DB9">
              <w:rPr>
                <w:kern w:val="0"/>
                <w:sz w:val="16"/>
                <w:szCs w:val="16"/>
                <w:lang w:bidi="ar"/>
              </w:rPr>
              <w:t>《热电偶检定炉温度场测试技术规范》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C92B9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、基本温度基本示值误差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994D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6115FA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A76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3D4A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智能干体炉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B0DC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ConST660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C28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61E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660TH21050004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AD7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D29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37C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A58F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JJF1257-2010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《干体式温度校准器校准方法》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2FE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、温度点基本误差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C86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93E05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F32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9F81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恒速器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CF61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Y-3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DC9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AA2C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805360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7E68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2BB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BB8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96A8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JF1059.1-2012</w:t>
            </w:r>
            <w:r w:rsidRPr="00BD2DB9">
              <w:rPr>
                <w:kern w:val="0"/>
                <w:sz w:val="16"/>
                <w:szCs w:val="16"/>
                <w:lang w:bidi="ar"/>
              </w:rPr>
              <w:t>《测量不确定度评定与表示》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E8F57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、转速值误差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CCA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AE1B55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21D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21E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770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UNI-T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D6A7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级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AC0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L120026066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72D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BF0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F64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EBF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《电子式绝缘电阻表》检定规程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6746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AC8E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B134E2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74D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BB7B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3C0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UNI-T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B5A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级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797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L120026066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C72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3DDD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6DB3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A23D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《电子式绝缘电阻表》检定规程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8C9E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F60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84238C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A01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454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F9924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绝缘电阻测试仪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E42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3123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FFE0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级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D14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B6B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C610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85D4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7487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JJG1005-2019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《电子式绝缘电阻表》检定规程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3B5A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C98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B3EF3D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8C4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802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恒温油槽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130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X100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5E0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1℃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72A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110176104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16D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0A2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8D87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EBD5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JJF1030-2010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《恒温槽技术性能测试规范》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01D8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、基本温度点偏差；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、均匀性；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、温度波动度误差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8FA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49152A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C61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DD90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恒温水槽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AFC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X300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B9A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1℃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6D7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01077058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F3F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A99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6BB0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5B2AC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JJF1030-2010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《恒温槽技术性能测试规范》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85A39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、基本温度点偏差；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、均匀性；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、温度波动度误差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266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02F763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BA7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EC4E5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精密恒温油槽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739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Const682-s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AC22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0.1℃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6F8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CF1110700219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8FF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E38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10DD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CA7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JJF1257-2010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《干体式温度校准器校准方法》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1C9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、基本温度点偏差；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、均匀性；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、温度波动度误差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B155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EA12A1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68B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C0C1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精密恒温油槽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8B7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Const681-s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F19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0.1℃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94E9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CF1110600263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A32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84F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D904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9475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JJF1257-2010</w:t>
            </w:r>
            <w:r w:rsidRPr="00BD2DB9">
              <w:rPr>
                <w:kern w:val="0"/>
                <w:sz w:val="16"/>
                <w:szCs w:val="16"/>
                <w:lang w:bidi="ar"/>
              </w:rPr>
              <w:t>《干体式温度校准器校准方法》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3A3F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、基本温度点偏差；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、均匀性；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、温度波动度误差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6D5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FE1F1B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85C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459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F3B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多功能过程校验仪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274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FLUKE726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50C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0.01%-0.02%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6AC6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48760066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931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F574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D97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A9B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9D79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、直流电阻测量及输出基本示值误差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FE4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CB2DE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298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707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多通道温度信号扫描装置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021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Const685-01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801D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位半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624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6851021010049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D868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710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B371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2576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F11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</w:t>
            </w:r>
            <w:r w:rsidRPr="00BD2DB9">
              <w:rPr>
                <w:kern w:val="0"/>
                <w:sz w:val="16"/>
                <w:szCs w:val="16"/>
                <w:lang w:bidi="ar"/>
              </w:rPr>
              <w:t>1A/B-10A/B</w:t>
            </w:r>
            <w:r w:rsidRPr="00BD2DB9">
              <w:rPr>
                <w:kern w:val="0"/>
                <w:sz w:val="16"/>
                <w:szCs w:val="16"/>
                <w:lang w:bidi="ar"/>
              </w:rPr>
              <w:t>通道冷端温度；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、寄生电势；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、电压电阻测量值基本误差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4735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357C55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DE7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8833B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智能多通道精密测温仪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457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Const685-S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FDA0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</w:t>
            </w:r>
            <w:r w:rsidRPr="00BD2DB9">
              <w:rPr>
                <w:kern w:val="0"/>
                <w:sz w:val="16"/>
                <w:szCs w:val="16"/>
                <w:lang w:bidi="ar"/>
              </w:rPr>
              <w:t>位半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774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685021040015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1358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8B0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0AAE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5846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JJF1638-2017</w:t>
            </w:r>
            <w:r w:rsidRPr="00BD2DB9">
              <w:rPr>
                <w:kern w:val="0"/>
                <w:sz w:val="16"/>
                <w:szCs w:val="16"/>
                <w:lang w:bidi="ar"/>
              </w:rPr>
              <w:t>《多功能标准源校准规范》</w:t>
            </w:r>
            <w:r w:rsidRPr="00BD2DB9">
              <w:rPr>
                <w:kern w:val="0"/>
                <w:sz w:val="16"/>
                <w:szCs w:val="16"/>
                <w:lang w:bidi="ar"/>
              </w:rPr>
              <w:t>JJF1587-2016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《数字多用表校准规范》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62AA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、直流电压通道量程基本误差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E44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EE608D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980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A10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振动套组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A1A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221A1000/8102A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F8D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17E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9110053/2006029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3BA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4D0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C84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0EC0F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JJG298-2015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《标准振动台》、</w:t>
            </w:r>
            <w:r w:rsidRPr="00BD2DB9">
              <w:rPr>
                <w:kern w:val="0"/>
                <w:sz w:val="16"/>
                <w:szCs w:val="16"/>
                <w:lang w:bidi="ar"/>
              </w:rPr>
              <w:t>JJG233-2008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《压电加速度计》检定规程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0ECEF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、频率响应加速度灵敏度；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、幅值线性度加速度灵敏度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72C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8EBBEF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E59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FCC4E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低频振动传感器校准系统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1B53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XS-1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B81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92A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V008/SF008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7B0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D37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C35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7F85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水平台、垂直台：</w:t>
            </w:r>
            <w:r w:rsidRPr="00BD2DB9">
              <w:rPr>
                <w:kern w:val="0"/>
                <w:sz w:val="16"/>
                <w:szCs w:val="16"/>
                <w:lang w:bidi="ar"/>
              </w:rPr>
              <w:t>JJG298-2015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《标准振动台》；</w:t>
            </w:r>
            <w:r w:rsidRPr="00BD2DB9">
              <w:rPr>
                <w:kern w:val="0"/>
                <w:sz w:val="16"/>
                <w:szCs w:val="16"/>
                <w:lang w:bidi="ar"/>
              </w:rPr>
              <w:t>JJG233-2008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《压电加速度计检定规程》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EF0D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、标称频率下灵敏度；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、失真度；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、加速度横向比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017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E10395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0AE9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464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C267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振动传感器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B7A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XS-1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28B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B3C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H008/SF008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BD2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4CA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7B50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678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水平台、垂直台：</w:t>
            </w:r>
            <w:r w:rsidRPr="00BD2DB9">
              <w:rPr>
                <w:kern w:val="0"/>
                <w:sz w:val="16"/>
                <w:szCs w:val="16"/>
                <w:lang w:bidi="ar"/>
              </w:rPr>
              <w:t>JJG298-2015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《标准振动台》；</w:t>
            </w:r>
            <w:r w:rsidRPr="00BD2DB9">
              <w:rPr>
                <w:kern w:val="0"/>
                <w:sz w:val="16"/>
                <w:szCs w:val="16"/>
                <w:lang w:bidi="ar"/>
              </w:rPr>
              <w:t>JJG233-2008</w:t>
            </w:r>
            <w:r w:rsidRPr="00BD2DB9">
              <w:rPr>
                <w:kern w:val="0"/>
                <w:sz w:val="16"/>
                <w:szCs w:val="16"/>
                <w:lang w:bidi="ar"/>
              </w:rPr>
              <w:t>《压电加速度计检定规程》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2E8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、标称频率下灵敏度；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、失真度；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、加速度横向比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176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2BC3A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432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465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6AE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耐压测试仪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E46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RK2672CM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582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353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72cm201124004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FA0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479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4E2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78ECD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JJG795-2016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《耐电压测试仪》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3FA4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、交直电压；</w:t>
            </w: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、交直流电流；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、输出或测量量程基本示值误差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4488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43A512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DFE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6AE3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运动粘度自动测定仪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5D7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ZHN1502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82F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414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370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23F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3E5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FFF9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14C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78E4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46AC05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1E61B56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9FF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5478120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7AD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7855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多功能全自动振荡仪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2B7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ZHQ-701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6C3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4E1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223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42E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C85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7FC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E04F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JJG189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《机械式振动试验台检定规程》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91946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5F72C5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温度示值的校准</w:t>
            </w:r>
          </w:p>
          <w:p w14:paraId="766D58F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振荡速度与幅度的校准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B585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080751A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8D1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72294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673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AB204-S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B4F4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4511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1120180662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857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43F4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CD0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D550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30C5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DCE0F1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752503B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280CB66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0ABEAAB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4FA72C4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5B599F4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0C6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3125038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53C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469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E48B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全自动张力测定仪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7F2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ZHZ501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346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6CB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381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434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0C67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E8D0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F2F3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4501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D5151C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33BB2DD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2ED95B6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63946C4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A2B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龙羊峡</w:t>
            </w:r>
          </w:p>
        </w:tc>
      </w:tr>
      <w:tr w:rsidR="00444E41" w:rsidRPr="00BD2DB9" w14:paraId="47E2990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42B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38A1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油介损及体积电阻率测定仪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05EA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KD9101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96F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DF7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162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3C42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CA8E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C7E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86AE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《绝缘油介质损耗因数及体积电阻率测试仪校准规范》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A3E2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CBFC31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直流电压</w:t>
            </w:r>
          </w:p>
          <w:p w14:paraId="23AB867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介损测量电压</w:t>
            </w:r>
          </w:p>
          <w:p w14:paraId="0651956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电阻</w:t>
            </w:r>
          </w:p>
          <w:p w14:paraId="02DCC5D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</w:t>
            </w:r>
          </w:p>
          <w:p w14:paraId="6A9F936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E630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6F7EDFC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54D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435FC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F64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ZHS1003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6E87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D13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00819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CC6B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C15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E35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077B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C879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4EA478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1AC5FAA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E9E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71F87C2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BCE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17868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绝缘油自动耐压仪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0966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DPA75</w:t>
            </w:r>
            <w:r w:rsidRPr="00BD2DB9">
              <w:rPr>
                <w:kern w:val="0"/>
                <w:sz w:val="16"/>
                <w:szCs w:val="16"/>
                <w:lang w:bidi="ar"/>
              </w:rPr>
              <w:t>型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5B6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9AB7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34122010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581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B7D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983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E24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582F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FEF138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21CDFAF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7620A68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5DA22F2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729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1CC18B1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BF2C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09F5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EA26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ZHB205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A22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D74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01136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225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E4D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97B3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BCF0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57AF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92A0CA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331B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5B0A22C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00B6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572D15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六氟化硫气体纯度测试仪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961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BCM892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CCB5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53D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JZ2007106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074E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2C4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A58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03E7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《精密露点仪检定规程》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3A860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9345FA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2945A05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2434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龙羊峡</w:t>
            </w:r>
          </w:p>
        </w:tc>
      </w:tr>
      <w:tr w:rsidR="00444E41" w:rsidRPr="00BD2DB9" w14:paraId="169EA88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E49C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54D9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开口闪点自动测试仪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EB9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ZHK302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F0D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8D4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335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8A9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868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A5CC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603A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717C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1F8F02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222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6CC301C9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445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EC14E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闭口闪点自动测试仪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EAC0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ZHB202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40B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8BD7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570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3E2F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6CE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E73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D87C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E538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30830E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8B7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76861A6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286E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320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4BD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PB602-S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34CE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C07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11191142258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DEE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5C2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079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8342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52A8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8EEACD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5769E60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14ABB68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1A85194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7F287FC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4FBAE93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170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2D858B0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F47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F2C2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D5A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PH-302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E8C5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DECA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2028389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169E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DA86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9E4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95A1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《酸度计检定规程》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21C34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D4E3B8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电计电压示值误差</w:t>
            </w:r>
          </w:p>
          <w:p w14:paraId="4D4FCE0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99F4CF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电计示值重复性</w:t>
            </w:r>
          </w:p>
          <w:p w14:paraId="3F586D9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仪器示值误差</w:t>
            </w:r>
          </w:p>
          <w:p w14:paraId="3E70BC6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F89C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11F24C1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2B1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479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DDE8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石油产品运动粘度仪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F6E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ZHN1502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EFE0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47D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360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C59F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91B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A85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9A09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1ACB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7FC0B1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4B41B7E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84D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07436EC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DD4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480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BED91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全自动张力仪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A78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ZL-6  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350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2C7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7082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378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CC6D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F0E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349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41F1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6B8628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7AA7E9D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16C1F9E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2A9CD9E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5F40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2331443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FC78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9FA6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全自动张力仪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3C0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ZL-2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0A0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13E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205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041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AD3F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BFC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9667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7DCD97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5E8F9C3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46680E9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2103B9C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BC1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68373F7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299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93FB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F12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ZHS1003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70E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59B2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00818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380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F9E8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A74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5F90E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66B0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9838F5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471E696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F41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51AD111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8AA4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E6ED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绝缘油介损仪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6C3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KD-9101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519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ECE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91121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044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112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FEF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406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《绝缘油介质损耗因数及体积电阻率测试仪校准规范》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59F4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75BE7C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直流电压</w:t>
            </w:r>
          </w:p>
          <w:p w14:paraId="6BD731E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介损测量电压</w:t>
            </w:r>
          </w:p>
          <w:p w14:paraId="39A253B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电阻</w:t>
            </w:r>
          </w:p>
          <w:p w14:paraId="23737E5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</w:t>
            </w:r>
          </w:p>
          <w:p w14:paraId="20C35D3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B35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41BEC6D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7531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FD7F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绝缘油耐压试验仪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E00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YS-2A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4C3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254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04179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CD90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30FD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9C8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38E8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EAA8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9F1CC3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3C33940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21C23CC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33A1E07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2D87C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3FA9945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009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74D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自动脱气振荡仪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929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1081-Ⅱ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72A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759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1003948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E2B0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F48B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722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DAC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JJG189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《机械式振动试验台检定规程》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0B11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B95E5E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温度示值的校准</w:t>
            </w:r>
          </w:p>
          <w:p w14:paraId="50A13A5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3.</w:t>
            </w:r>
            <w:r w:rsidRPr="00BD2DB9">
              <w:rPr>
                <w:kern w:val="0"/>
                <w:sz w:val="16"/>
                <w:szCs w:val="16"/>
                <w:lang w:bidi="ar"/>
              </w:rPr>
              <w:t>振荡速度与幅度的校准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6EA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李家峡</w:t>
            </w:r>
          </w:p>
        </w:tc>
      </w:tr>
      <w:tr w:rsidR="00444E41" w:rsidRPr="00BD2DB9" w14:paraId="4596153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D4C8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D152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26C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DL601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09BF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53A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203391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874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D56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801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627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4E52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D59455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04C61D5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称量测试</w:t>
            </w:r>
          </w:p>
          <w:p w14:paraId="3F61047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  <w:p w14:paraId="07F57CB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BD20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02287FF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9AD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33B9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1A2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BS-9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A1D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B53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6DB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D2D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C43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5E8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BFABB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52BA8A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2F8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4E86466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1EC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A556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运动粘度仪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A05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KV-3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DD0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109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4182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3D7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3ED3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435C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297B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3EC2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1B75A6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4212F65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1E6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5A783AC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7D1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489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4D829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86A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ZHK303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4E8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7F8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00766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61F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DEC4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2C0C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E644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0592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D98E11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02A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02EBAC5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368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B249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精密智能露点仪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8AB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SDP1001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C89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B93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183180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5A6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3C8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3036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70BF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《精密露点仪检定规程》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43ED3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9F0E81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4BD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4CB6F2C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E8F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491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A70B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界面张力仪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62BB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ZL-6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2DE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C32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5225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C7C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E6D4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D50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AD3D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101C6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61F1C7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229515F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4C7993C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6F281A3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22A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2FDA15F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8C03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0A5C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油微量水分测定仪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3FA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SC-3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5E0C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FF4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00166-06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8E3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B776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251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F3F1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63A63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DECCF3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50D7650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A84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0F140F0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A9D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509A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绝缘油耐压试验仪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101C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BTS75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40C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5D2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6030910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5D0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A53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C5B0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CC05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DB5DE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4AE961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38C130D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667BC0A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349AE65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374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52DD8B9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1EB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5BAB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绝缘油介损仪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99A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DTL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BE5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EC2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53142012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AD5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EEF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C3E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8B1DB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《绝缘油介质损耗因数及体积电阻率测试仪校准规范》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0126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0CDFAD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直流电压</w:t>
            </w:r>
          </w:p>
          <w:p w14:paraId="691DD22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介损测量电压</w:t>
            </w:r>
          </w:p>
          <w:p w14:paraId="3813917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电阻</w:t>
            </w:r>
          </w:p>
          <w:p w14:paraId="61C0224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</w:t>
            </w:r>
          </w:p>
          <w:p w14:paraId="22F0B3E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3337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公伯峡</w:t>
            </w:r>
          </w:p>
        </w:tc>
      </w:tr>
      <w:tr w:rsidR="00444E41" w:rsidRPr="00BD2DB9" w14:paraId="746169A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215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495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4EE8C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全自动脱气震荡仪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5EE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1081-11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EB7D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DC5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10071008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335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043B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180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A8F6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JJG189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《机械式振动试验台检定规程》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B737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738DC3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温度示值的校准</w:t>
            </w:r>
          </w:p>
          <w:p w14:paraId="0B660BB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 3.</w:t>
            </w:r>
            <w:r w:rsidRPr="00BD2DB9">
              <w:rPr>
                <w:kern w:val="0"/>
                <w:sz w:val="16"/>
                <w:szCs w:val="16"/>
                <w:lang w:bidi="ar"/>
              </w:rPr>
              <w:t>振荡速度与幅度的校准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C59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1999891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FC8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68ECE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4F2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HGKS2000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D7B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A8F7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2011690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08E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B8A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A39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C6FF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04C2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265F31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CB1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7C4ABEA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C4B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051B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C9F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ZHB202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E9CB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0D5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583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8AA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1BE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873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891C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BDF4E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76952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195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0BFC300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233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E1C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石油产品运动粘度自动测定仪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8E94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ZHN1502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3FB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5C8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71E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B1C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D7CA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03EB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F3688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2FE89D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69F9F14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AA7F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2670B00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A40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499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269E4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39E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PL601-S/01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00C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2B23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1232033208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ED8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BDB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894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B141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6FBA1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4439DA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41034B6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3670C2C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1EED18A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08D74F4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470A234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725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1E14CA7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E2F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D25A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实验室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99F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FE20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92C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935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1231525576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5E2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24F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97A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DDAFE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《酸度计检定规程》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1175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9D84A7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电计电压示值误差</w:t>
            </w:r>
          </w:p>
          <w:p w14:paraId="69AE122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55FBF26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电计示值重复性</w:t>
            </w:r>
          </w:p>
          <w:p w14:paraId="3D8E6F9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仪器示值误差</w:t>
            </w:r>
          </w:p>
          <w:p w14:paraId="1C5CEE5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F85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积石峡</w:t>
            </w:r>
          </w:p>
        </w:tc>
      </w:tr>
      <w:tr w:rsidR="00444E41" w:rsidRPr="00BD2DB9" w14:paraId="423954A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81D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27C6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全自动张力测定仪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1AD66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ZHZ501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011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FEE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383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BEE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895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632B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40D9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3935E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AD61B5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22E491F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35C02F4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3B2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36C06FE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7269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57E7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自动油介损及体积电阻率测试仪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122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KD–9101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6F46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E9DD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91343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1C4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BD2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73D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452C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《绝缘油介质损耗因数及体积电阻率测试仪校准规范》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6940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C58E28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直流电压</w:t>
            </w:r>
          </w:p>
          <w:p w14:paraId="68F7FC2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介损测量电压</w:t>
            </w:r>
          </w:p>
          <w:p w14:paraId="0C92836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电阻</w:t>
            </w:r>
          </w:p>
          <w:p w14:paraId="6BC892B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</w:t>
            </w:r>
          </w:p>
          <w:p w14:paraId="08B2219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FA2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51958FE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0E38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595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自动绝缘油耐压试验机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B7E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KD9701A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4EF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AB0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6259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2CC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03A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E0F7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3ED9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70FB8B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112F0B8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54DAA80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636C771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1C52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253F97C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DB0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107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精密智能露点仪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08A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SDP1001e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7D9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B05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183179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8A2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530C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2342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9CCC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《精密露点仪检定规程》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21E94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DFE18E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F7D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积石峡</w:t>
            </w:r>
          </w:p>
        </w:tc>
      </w:tr>
      <w:tr w:rsidR="00444E41" w:rsidRPr="00BD2DB9" w14:paraId="750D9A2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E89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790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F3A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HGKS2000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9D66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CC1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2011689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32D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FDF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9192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36E60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2373E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723662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1AC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582D98D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104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DF1D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实验室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287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FE20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67D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PH 0.00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14.00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690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1230365441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622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B49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73C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92DE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《酸度计检定规程》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3156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C387DB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3A93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01F7DB5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E3D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7770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F1B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AL204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30F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210g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72C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1230340187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AF6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0D5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C2E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5C6D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C361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5E3352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187B8A4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5675004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6198F4B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43F0140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6C3D0F5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211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760BA19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766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508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AEC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6A19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PL6001-S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273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622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1230090159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640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F92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CAFE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E4FB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638A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998A94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70A2C24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2F036A7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3118474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0B722AE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35E5CDA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EFC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2802C81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3F6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509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6A0D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运动粘度自动测定仪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672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ZHN1502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158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407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291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7419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0DACC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92A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4C85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55A1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A9ED51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6A61A2E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45A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2DFC75A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3C1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510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E90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自动脱气振荡仪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C36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1081-Ⅱ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4BC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246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907889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45E6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B28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4F289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48CF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JJG189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《机械式振动试验台检定规程》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31638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CC3426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温度示值的校准</w:t>
            </w:r>
          </w:p>
          <w:p w14:paraId="69D72A8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振荡速度与幅度的校准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8777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4B4D110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A22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876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自动绝缘油耐压试验机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B4495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PH9701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EC9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100kV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39E7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</w:t>
            </w:r>
            <w:r w:rsidRPr="00BD2DB9">
              <w:rPr>
                <w:rStyle w:val="font101"/>
                <w:rFonts w:ascii="Times New Roman" w:hAnsi="Times New Roman" w:cs="Times New Roman" w:hint="default"/>
                <w:color w:val="auto"/>
                <w:lang w:bidi="ar"/>
              </w:rPr>
              <w:t>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D34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6AC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097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B583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363B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FA5060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18E4E3E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2007F8F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6CE6488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A7E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3091AA2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393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06B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自动精密油介损及体积电阻率测试仪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35E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KD9101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956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DF3D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07A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D54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594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38C3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《绝缘油介质损耗因数及体积电阻率测试仪校准规范》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8226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62BC6B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直流电压</w:t>
            </w:r>
          </w:p>
          <w:p w14:paraId="4874494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介损测量电压</w:t>
            </w:r>
          </w:p>
          <w:p w14:paraId="302B217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电阻</w:t>
            </w:r>
          </w:p>
          <w:p w14:paraId="01AFF72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</w:t>
            </w:r>
          </w:p>
          <w:p w14:paraId="56A93EA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D467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6253386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877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4A565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全自动张力测定仪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BF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ZHZ501 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AFF4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95mN/m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34D97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322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86E4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EF2C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7A40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E9F7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7E95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4FEFA3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24D29B8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3EA63C3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0A60516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FFD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3942B0C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792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ABEC2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石油产品酸值全自动测定仪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E67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ZHSZ601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1B39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8AC7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00883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233A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8989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63B3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C08D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GB264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《石油产品酸值测定法》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BC81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外观检查</w:t>
            </w:r>
          </w:p>
          <w:p w14:paraId="6569009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84864A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AB6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37EC66B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495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66C18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B6D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SC216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CF6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E94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1506-0106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835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519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8C5C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3C1C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EB67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44AE56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584EC33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A513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31D50FF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C2C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B6FDE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SF6</w:t>
            </w:r>
            <w:r w:rsidRPr="00BD2DB9">
              <w:rPr>
                <w:kern w:val="0"/>
                <w:sz w:val="16"/>
                <w:szCs w:val="16"/>
                <w:lang w:bidi="ar"/>
              </w:rPr>
              <w:t>气体泄漏定量检测仪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7AC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SF6LEAKCHECKP1:p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ED77E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1×10E-5ml/s-999ppm-5g/a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D0E8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P10152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2A9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270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08CE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B343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JJF1263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SF6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检测报警仪校准规范》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007B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F13CA9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35510DE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  <w:p w14:paraId="018E49F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响应时间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8E2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7582854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1DA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1CEC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973</w:t>
            </w:r>
            <w:r w:rsidRPr="00BD2DB9">
              <w:rPr>
                <w:kern w:val="0"/>
                <w:sz w:val="16"/>
                <w:szCs w:val="16"/>
                <w:lang w:bidi="ar"/>
              </w:rPr>
              <w:t>数字式高智能露点仪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56E2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973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2A7E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-D50</w:t>
            </w:r>
            <w:r w:rsidRPr="00BD2DB9">
              <w:rPr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kern w:val="0"/>
                <w:sz w:val="16"/>
                <w:szCs w:val="16"/>
                <w:lang w:bidi="ar"/>
              </w:rPr>
              <w:t>+20℃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4627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08-1015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5C3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1163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1A5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8D01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《精密露点仪检定规程》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3062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63ECD5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798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拉西瓦</w:t>
            </w:r>
          </w:p>
        </w:tc>
      </w:tr>
      <w:tr w:rsidR="00444E41" w:rsidRPr="00BD2DB9" w14:paraId="4E4D784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FA44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8EEEA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7080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PL601-S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B38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A459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1232080043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AAC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83D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EA8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B48D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169AE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941635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6C8BD44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4B5B3D9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0656EB0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4F833A3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785D458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1BF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4D37A46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D07B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519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EE37A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试验室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A97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EF20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E76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457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1231525577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162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A3F8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277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7284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《酸度计检定规程》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2121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EFD3A4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电计电压示值误差</w:t>
            </w:r>
          </w:p>
          <w:p w14:paraId="23B2612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D4521E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电计示值重复性</w:t>
            </w:r>
          </w:p>
          <w:p w14:paraId="3033735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仪器示值误差</w:t>
            </w:r>
          </w:p>
          <w:p w14:paraId="40DD90B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4FB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班多</w:t>
            </w:r>
          </w:p>
        </w:tc>
      </w:tr>
      <w:tr w:rsidR="00444E41" w:rsidRPr="00BD2DB9" w14:paraId="144634D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A5EE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898B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69C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ZHB202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2CE8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E17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582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69E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8BF4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FED5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530BA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34E4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10DD0C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E5E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5791089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581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205F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开口闪点和燃点全自动测定仪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8B4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ZHK302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E9D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96D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333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4BB3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99C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3265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78346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F1F7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CE7267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AB3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4FD7614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0303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13C5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绝缘油耐压试验机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3F7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KD9701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17B7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F273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50B0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886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7EE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7FBD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4D4F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67B2FF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3EEB287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5E7B1C2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33F3678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830D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419AFA4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BCD1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D49F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油介损及体积电阻率测定仪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AC1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KD9101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8A2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512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91344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B5E5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B20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890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D7D0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《绝缘油介质损耗因数及体积电阻率测试仪校准规范》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2BC6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352981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直流电压</w:t>
            </w:r>
          </w:p>
          <w:p w14:paraId="02A228B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介损测量电压</w:t>
            </w:r>
          </w:p>
          <w:p w14:paraId="2201A7D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电阻</w:t>
            </w:r>
          </w:p>
          <w:p w14:paraId="34909A0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</w:t>
            </w:r>
          </w:p>
          <w:p w14:paraId="2A71F4D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CB48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7BF88BD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012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57F4C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全自动张力测定仪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6FA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ZHZ501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454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2B1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3E8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D71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1DC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DCD9D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F3BC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6C5B74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0A152B9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6935D89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51C2A3B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0FB0A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1E7FCDA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AD3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2B593F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0BA4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ZHS1003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50C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E1AF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363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526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72E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8D7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7218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E006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8A31AE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44C27C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F9E1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013175B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1C45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6A97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石油产品运动粘度测定仪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0A6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ZHN1502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E4C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A15C0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3FA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EC2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FCDF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3CA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5B371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C5D31E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1E50BF9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1E4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4C13E35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E73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1FD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自动脱气振荡仪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E2A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1081-Ⅱ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FEE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5895F0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10071036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7D19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423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EA230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F9D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JJG189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《机械式振动试验台检定规程》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E10C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EE59F8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温度示值的校准</w:t>
            </w:r>
          </w:p>
          <w:p w14:paraId="3A2672C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3.</w:t>
            </w:r>
            <w:r w:rsidRPr="00BD2DB9">
              <w:rPr>
                <w:kern w:val="0"/>
                <w:sz w:val="16"/>
                <w:szCs w:val="16"/>
                <w:lang w:bidi="ar"/>
              </w:rPr>
              <w:t>振荡速度与幅度的校准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0D5F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班多</w:t>
            </w:r>
          </w:p>
        </w:tc>
      </w:tr>
      <w:tr w:rsidR="00444E41" w:rsidRPr="00BD2DB9" w14:paraId="1A6362E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496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06BE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石油产品凝点倾点自动测定仪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3900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ZHL1302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E23C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DB8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333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A13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FD38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FBB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4A8C7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GB/T3535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《石油产品倾点测定法》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BFB0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、准确度</w:t>
            </w:r>
          </w:p>
          <w:p w14:paraId="4AD981F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</w:t>
            </w:r>
          </w:p>
          <w:p w14:paraId="155D00A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</w:t>
            </w:r>
          </w:p>
          <w:p w14:paraId="2BEF11E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、耐压试验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8DF7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0ABE6B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D5A3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529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84F0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B80D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AL204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AFA7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B7AE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1231520073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793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C303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C0B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F0F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9862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5ECA04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71CE4F6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12CA4EA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763779A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494430C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5810F69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21C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西宁</w:t>
            </w:r>
          </w:p>
        </w:tc>
      </w:tr>
      <w:tr w:rsidR="00444E41" w:rsidRPr="00BD2DB9" w14:paraId="5B63655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BFE7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2247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DD13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PL402-L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B09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C517D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1231190529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100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C32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B33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A74B9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0B1BD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A3723D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40663C0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2D18D0D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2C10F08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20E8EAE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2289453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301A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AF2B0B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3C2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C8DA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实验室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2B8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FE20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06F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3F6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1231525567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624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487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155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9E92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《酸度计检定规程》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29E4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58E5E8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电计电压示值误差</w:t>
            </w:r>
          </w:p>
          <w:p w14:paraId="51CE753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7873434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电计示值重复性</w:t>
            </w:r>
          </w:p>
          <w:p w14:paraId="78E7D5A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仪器示值误差</w:t>
            </w:r>
          </w:p>
          <w:p w14:paraId="70FC349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7B803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2EA18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17A0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631E7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运动粘度自动测定仪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9446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ZHN1502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51ED9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C9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374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469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1D9A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88EA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5571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ABC11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B1B42C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6FDCD72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7DD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77B302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8BA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CFD4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开口闪点全自动测定仪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DDE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ZHK302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CB6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439E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326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7A2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68A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069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865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8CBC4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31FB9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898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18870D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2A0F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16971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闭口闪点全自动测试仪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F72B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ZHB202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D0F8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C0E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577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046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A80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D13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3FB2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623E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84BA1D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BAD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C3CC03A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5E67F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8140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41B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USI-1AB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916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D20B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18043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E03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A9D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827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16A96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JJG500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《电解法湿度仪检定规程》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CDB6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F2A179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2CD7205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1984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10EF33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74D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07A0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6709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USI-1AB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D910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7F9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18050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EEA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06D7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8D4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0EFA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JJG500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《电解法湿度仪检定规程》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6DF0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86768C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22ACA6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452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D68CEB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58C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28C1F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润滑油泡沫特性测定仪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A675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ZHP1901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5EF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EEB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0097-01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EDE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0F5F4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656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49EB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GB/T12579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《润滑油泡沫特性测定法》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AA0C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8E8117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314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1A6834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E82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3D0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石油和合成液抗乳化自动测定仪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1F8B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ZHY901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1B8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DEE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00235-06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9B9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6DE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13D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3A4B2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GB7305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《石油和合成液抗乳化性能测定法》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2330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94C197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79AB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683129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070B6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539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4DCC6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石油产品凝点倾点自动测定仪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885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ZHL1302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835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3F7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267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F70E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DBCC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50723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9851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GB/T3535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《石油产品倾点测定法》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B37B5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、准确度</w:t>
            </w:r>
          </w:p>
          <w:p w14:paraId="168F134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</w:t>
            </w:r>
          </w:p>
          <w:p w14:paraId="09E3EC8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、绝缘电阻</w:t>
            </w:r>
          </w:p>
          <w:p w14:paraId="07F6C1E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、耐压试验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A7F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0147BB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CBC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12F4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自动绝缘油耐压试验机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F144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PH9701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B8BF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C13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78E3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8E8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4642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417D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493B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E2394D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6610FEC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3509EA1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58661BC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441CD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939014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AFA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lastRenderedPageBreak/>
              <w:t>541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A143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自动精密油介损及体积电阻率测试仪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A52D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KD9101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623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06C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91341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603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1A7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B95F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483F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JJF1618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《绝缘油介质损耗因数及体积电阻率测试仪校准规范》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84C4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6A3828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直流电压</w:t>
            </w:r>
          </w:p>
          <w:p w14:paraId="49D3787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介损测量电压</w:t>
            </w:r>
          </w:p>
          <w:p w14:paraId="50C15DF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电阻</w:t>
            </w:r>
          </w:p>
          <w:p w14:paraId="253FE7A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介损</w:t>
            </w:r>
          </w:p>
          <w:p w14:paraId="1FA6368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电容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78D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715013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3F20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948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全自动张力测定仪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642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ZHZ501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F34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A6B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385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2A5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8829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1133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3B4B7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B2BA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456CFF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2175A51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394AC26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04102CC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3905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F586EE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D84D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CD88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全自动微量水分测定仪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ACE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ZHS1003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ED3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40E98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354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4C539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E7B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5B7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CFC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E780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7DF0C5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2E94C1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994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8441DC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392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89E6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SF6</w:t>
            </w:r>
            <w:r w:rsidRPr="00BD2DB9">
              <w:rPr>
                <w:kern w:val="0"/>
                <w:sz w:val="16"/>
                <w:szCs w:val="16"/>
                <w:lang w:bidi="ar"/>
              </w:rPr>
              <w:t>气体检漏仪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2913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STP2001A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AC2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868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20N105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DDB3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0F63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1D5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9008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JJF1263</w:t>
            </w:r>
            <w:r w:rsidRPr="00BD2DB9">
              <w:rPr>
                <w:kern w:val="0"/>
                <w:sz w:val="16"/>
                <w:szCs w:val="16"/>
                <w:lang w:bidi="ar"/>
              </w:rPr>
              <w:t>《</w:t>
            </w:r>
            <w:r w:rsidRPr="00BD2DB9">
              <w:rPr>
                <w:kern w:val="0"/>
                <w:sz w:val="16"/>
                <w:szCs w:val="16"/>
                <w:lang w:bidi="ar"/>
              </w:rPr>
              <w:t>SF6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检测报警仪校准规范》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5990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66C698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781A0F0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  <w:p w14:paraId="1AC054D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响应时间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3A4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3BD4D9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65CE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545</w:t>
            </w:r>
          </w:p>
        </w:tc>
        <w:tc>
          <w:tcPr>
            <w:tcW w:w="1464" w:type="dxa"/>
            <w:shd w:val="clear" w:color="auto" w:fill="FFFFFF"/>
            <w:vAlign w:val="center"/>
          </w:tcPr>
          <w:p w14:paraId="6896604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SF6</w:t>
            </w:r>
            <w:r w:rsidRPr="00BD2DB9">
              <w:rPr>
                <w:kern w:val="0"/>
                <w:sz w:val="16"/>
                <w:szCs w:val="16"/>
                <w:lang w:bidi="ar"/>
              </w:rPr>
              <w:t>综合测试仪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79E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TP60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9AC1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CB6A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207278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899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B6EB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3F7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1C4C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JJG499</w:t>
            </w:r>
            <w:r w:rsidRPr="00BD2DB9">
              <w:rPr>
                <w:kern w:val="0"/>
                <w:sz w:val="16"/>
                <w:szCs w:val="16"/>
                <w:lang w:bidi="ar"/>
              </w:rPr>
              <w:t>《精密露点仪检定规程》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7787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375231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4FD08D4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C918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906A78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7C1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E859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液相锈蚀自动测定仪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774ED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ZHX1202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954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D6C7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442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B54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CA4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6D6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760B4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GB/T11143</w:t>
            </w:r>
            <w:r w:rsidRPr="00BD2DB9">
              <w:rPr>
                <w:kern w:val="0"/>
                <w:sz w:val="16"/>
                <w:szCs w:val="16"/>
                <w:lang w:bidi="ar"/>
              </w:rPr>
              <w:t>《液相锈蚀试验方法》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9C771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892943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A4BCA8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转速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690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747653D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55033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547</w:t>
            </w:r>
          </w:p>
        </w:tc>
        <w:tc>
          <w:tcPr>
            <w:tcW w:w="1464" w:type="dxa"/>
            <w:shd w:val="clear" w:color="auto" w:fill="FFFFFF"/>
            <w:vAlign w:val="center"/>
          </w:tcPr>
          <w:p w14:paraId="1B6918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润滑油空气释放自动测定仪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DA86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ZHC103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6BAC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3891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256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E7A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A60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00CC9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4DA9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SH/T0308</w:t>
            </w:r>
            <w:r w:rsidRPr="00BD2DB9">
              <w:rPr>
                <w:kern w:val="0"/>
                <w:sz w:val="16"/>
                <w:szCs w:val="16"/>
                <w:lang w:bidi="ar"/>
              </w:rPr>
              <w:t>《润滑油空气释放值测定法》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400F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5150F1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FE0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3243B9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B30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548</w:t>
            </w:r>
          </w:p>
        </w:tc>
        <w:tc>
          <w:tcPr>
            <w:tcW w:w="1464" w:type="dxa"/>
            <w:shd w:val="clear" w:color="auto" w:fill="FFFFFF"/>
            <w:vAlign w:val="center"/>
          </w:tcPr>
          <w:p w14:paraId="63055BF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石油产品酸值全自动测定仪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5031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ZHSZ601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7481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032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887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2B2A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BBE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8CF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4E13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GB264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《石油产品酸值测定法》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C0D6F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704AA3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902AEA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3698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C6A212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F81C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549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35CC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石油产品和添加剂机械杂质测定仪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C38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ZHJZ1601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574F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4828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FC1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07A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6BD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4966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GB/T511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《石油和石油产品及添加剂机械杂质测定法》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ED1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AD8793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B0383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7BD55B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78A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675F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80A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HGBS2000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CD69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7521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2005821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601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4D8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EA3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DFD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9719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C488D6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6625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40A28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E46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D50E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闭口闪点全自动测定仪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634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HGBS2000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BC4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90B1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2007836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F2C7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31F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BC5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89F8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JJF1384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《开口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闭口闪点仪校准规范》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BBBE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76474E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示值误差和示值重复性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639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8E9B4A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803B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341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绝缘油带电倾向测试仪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0F3E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ZHYD3003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A8E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803A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126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8FF77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523E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107F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DL/T385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《绝缘油带电倾向测定法》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EF58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</w:t>
            </w:r>
          </w:p>
          <w:p w14:paraId="5E4CDFE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、检测灵敏度</w:t>
            </w:r>
          </w:p>
          <w:p w14:paraId="463687C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、准确度</w:t>
            </w:r>
          </w:p>
          <w:p w14:paraId="35045FA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、分辨率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D622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DD48C2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4F7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F8C5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界面张力测试仪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7401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ZHZC-3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1A5F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77D9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851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670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849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79C9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F53C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4EBE7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9EE5AC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481EA72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5AFEF84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0288953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120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西宁</w:t>
            </w:r>
          </w:p>
        </w:tc>
      </w:tr>
      <w:tr w:rsidR="00444E41" w:rsidRPr="00BD2DB9" w14:paraId="5172280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072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554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01BDE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界面张力测试仪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DEEA4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ZHZC-3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EC22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BC8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861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4EAB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287D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6FBF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72AE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JJF1464</w:t>
            </w:r>
            <w:r w:rsidRPr="00BD2DB9">
              <w:rPr>
                <w:kern w:val="0"/>
                <w:sz w:val="16"/>
                <w:szCs w:val="16"/>
                <w:lang w:bidi="ar"/>
              </w:rPr>
              <w:t>《界面张力仪校准规范》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D5A83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4A3776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铂金环几何尺寸校准</w:t>
            </w:r>
          </w:p>
          <w:p w14:paraId="5E28D5C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铂金环计算常数校准</w:t>
            </w:r>
          </w:p>
          <w:p w14:paraId="5F9E1CF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张力仪理论张力值</w:t>
            </w:r>
          </w:p>
          <w:p w14:paraId="4FC927B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张力校准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63D7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242D50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738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555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B1A9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精密分析天平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8BB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德国赛多利斯</w:t>
            </w:r>
            <w:r w:rsidRPr="00BD2DB9">
              <w:rPr>
                <w:kern w:val="0"/>
                <w:sz w:val="16"/>
                <w:szCs w:val="16"/>
                <w:lang w:bidi="ar"/>
              </w:rPr>
              <w:t>BSA224S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C962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9F5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3137814751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CB98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510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C922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EEF0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JJG1036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《电子天平检定规程》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3CC3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3FEEEFB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最大称量</w:t>
            </w:r>
          </w:p>
          <w:p w14:paraId="4C700C9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实际分度值</w:t>
            </w:r>
          </w:p>
          <w:p w14:paraId="01A0AC8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分度数</w:t>
            </w:r>
          </w:p>
          <w:p w14:paraId="0C080B3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示值误差校准</w:t>
            </w:r>
          </w:p>
          <w:p w14:paraId="2BA40C9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重复性测试</w:t>
            </w:r>
          </w:p>
          <w:p w14:paraId="4F83AB4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偏载测试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E774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06398F4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F35F8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3E2A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变压器油析气性测定仪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A23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BY-74A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511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8E88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2008552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D2A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8528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3C7C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343D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GB/T11142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《绝缘油在电场和电离作用下析气性测定法》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DFA81" w14:textId="77777777" w:rsidR="00444E41" w:rsidRPr="00BD2DB9" w:rsidRDefault="00444E41" w:rsidP="0008059C">
            <w:pPr>
              <w:widowControl/>
              <w:numPr>
                <w:ilvl w:val="0"/>
                <w:numId w:val="23"/>
              </w:numPr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73FDC3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、控温精度</w:t>
            </w:r>
          </w:p>
          <w:p w14:paraId="57EFEA0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、重复性</w:t>
            </w:r>
          </w:p>
          <w:p w14:paraId="29F28D7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、分辨率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94C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32FF6A5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F84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FCE9B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绝缘油氧化安定性测试仪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5D2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DSL-0193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DEE1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391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DSL-0193-2020-0710-08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01EA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597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7F919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0157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SH/T0811</w:t>
            </w:r>
            <w:r w:rsidRPr="00BD2DB9">
              <w:rPr>
                <w:kern w:val="0"/>
                <w:sz w:val="16"/>
                <w:szCs w:val="16"/>
                <w:lang w:bidi="ar"/>
              </w:rPr>
              <w:t>《绝缘油氧化安定性测试方法》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402AC" w14:textId="77777777" w:rsidR="00444E41" w:rsidRPr="00BD2DB9" w:rsidRDefault="00444E41" w:rsidP="0008059C">
            <w:pPr>
              <w:widowControl/>
              <w:ind w:left="21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</w:t>
            </w:r>
          </w:p>
          <w:p w14:paraId="3E2739C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、控温精度</w:t>
            </w:r>
          </w:p>
          <w:p w14:paraId="01E16BF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、准确度</w:t>
            </w:r>
          </w:p>
          <w:p w14:paraId="3FF73A7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、分辨率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BDF3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7102ED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E92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083C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B38D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SC216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404C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C94D2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1506-0106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1AA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1BDE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239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791A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A848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FFC4F3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5D7704B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C81E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2E651A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1E9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559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CB068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微量水分全自动测定仪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5ECC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SC216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9DE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4A5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1507-0106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F21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334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78C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EBED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C474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2C81EE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52574EA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12D5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82225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854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47FB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微量水分全自动测定仪</w:t>
            </w:r>
          </w:p>
        </w:tc>
        <w:tc>
          <w:tcPr>
            <w:tcW w:w="1094" w:type="dxa"/>
            <w:shd w:val="clear" w:color="auto" w:fill="FFFFFF"/>
            <w:vAlign w:val="center"/>
          </w:tcPr>
          <w:p w14:paraId="1F1411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SC216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1974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8147B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1508-0106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C0D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958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0F1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7ABD2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JJG1044</w:t>
            </w:r>
            <w:r w:rsidRPr="00BD2DB9">
              <w:rPr>
                <w:kern w:val="0"/>
                <w:sz w:val="16"/>
                <w:szCs w:val="16"/>
                <w:lang w:bidi="ar"/>
              </w:rPr>
              <w:t>《卡尔费休酷轮法微量水分测定仪检定规程》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782C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72188B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6C871F6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BEE5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71C4CF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C550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7875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便携式气相色谱仪</w:t>
            </w:r>
          </w:p>
        </w:tc>
        <w:tc>
          <w:tcPr>
            <w:tcW w:w="1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040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STP1004-P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82E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458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20SP082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00E31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4190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12C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65B7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JJG700</w:t>
            </w:r>
            <w:r w:rsidRPr="00BD2DB9">
              <w:rPr>
                <w:kern w:val="0"/>
                <w:sz w:val="16"/>
                <w:szCs w:val="16"/>
                <w:lang w:bidi="ar"/>
              </w:rPr>
              <w:t>《气相色谱仪检定规程》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4E9F1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通用技术要求</w:t>
            </w:r>
          </w:p>
          <w:p w14:paraId="583A472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载气流速稳定性</w:t>
            </w:r>
          </w:p>
          <w:p w14:paraId="4EC9026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柱箱温度稳定性</w:t>
            </w:r>
          </w:p>
          <w:p w14:paraId="106D213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程序升温重复性</w:t>
            </w:r>
          </w:p>
          <w:p w14:paraId="459F72D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基线噪声</w:t>
            </w:r>
          </w:p>
          <w:p w14:paraId="1104E59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基线漂移</w:t>
            </w:r>
          </w:p>
          <w:p w14:paraId="03E7A82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灵敏度</w:t>
            </w:r>
          </w:p>
          <w:p w14:paraId="692A5D5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8.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检测限</w:t>
            </w:r>
          </w:p>
          <w:p w14:paraId="194AF06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9.</w:t>
            </w:r>
            <w:r w:rsidRPr="00BD2DB9">
              <w:rPr>
                <w:kern w:val="0"/>
                <w:sz w:val="16"/>
                <w:szCs w:val="16"/>
                <w:lang w:bidi="ar"/>
              </w:rPr>
              <w:t>定性重复性</w:t>
            </w:r>
          </w:p>
          <w:p w14:paraId="6AF467B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10.</w:t>
            </w:r>
            <w:r w:rsidRPr="00BD2DB9">
              <w:rPr>
                <w:kern w:val="0"/>
                <w:sz w:val="16"/>
                <w:szCs w:val="16"/>
                <w:lang w:bidi="ar"/>
              </w:rPr>
              <w:t>定量重复性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AE2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西宁</w:t>
            </w:r>
          </w:p>
        </w:tc>
      </w:tr>
      <w:tr w:rsidR="00444E41" w:rsidRPr="00BD2DB9" w14:paraId="51EE0B2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135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CBD45" w14:textId="77777777" w:rsidR="00444E41" w:rsidRPr="00BD2DB9" w:rsidRDefault="00444E41" w:rsidP="0008059C">
            <w:pPr>
              <w:widowControl/>
              <w:jc w:val="left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绝缘油腐蚀性硫测试仪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5CB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ZHF3701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BE3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55927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1273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A3B1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A314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17305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 285</w:t>
            </w:r>
            <w:r w:rsidRPr="00BD2DB9">
              <w:rPr>
                <w:kern w:val="0"/>
                <w:sz w:val="16"/>
                <w:szCs w:val="16"/>
                <w:lang w:bidi="ar"/>
              </w:rPr>
              <w:t>《矿物绝缘油腐蚀性硫检测法》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1654F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kern w:val="0"/>
                <w:sz w:val="16"/>
                <w:szCs w:val="16"/>
                <w:lang w:bidi="ar"/>
              </w:rPr>
              <w:t>、外观及工作性能检查</w:t>
            </w:r>
          </w:p>
          <w:p w14:paraId="18C672E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  <w:r w:rsidRPr="00BD2DB9">
              <w:rPr>
                <w:kern w:val="0"/>
                <w:sz w:val="16"/>
                <w:szCs w:val="16"/>
                <w:lang w:bidi="ar"/>
              </w:rPr>
              <w:t>、控温精度</w:t>
            </w:r>
          </w:p>
          <w:p w14:paraId="1031F1D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、准确度</w:t>
            </w:r>
          </w:p>
          <w:p w14:paraId="67177F3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kern w:val="0"/>
                <w:sz w:val="16"/>
                <w:szCs w:val="16"/>
                <w:lang w:bidi="ar"/>
              </w:rPr>
              <w:t>、分辨率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79924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E9AD23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DE08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C932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石油产品密度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运动粘度自动测定仪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745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ZHNN1503A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6AC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62AC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826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441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7B4FB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D3D8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F200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JJF1274</w:t>
            </w:r>
            <w:r w:rsidRPr="00BD2DB9">
              <w:rPr>
                <w:kern w:val="0"/>
                <w:sz w:val="16"/>
                <w:szCs w:val="16"/>
                <w:lang w:bidi="ar"/>
              </w:rPr>
              <w:t>《运动黏度测定器校准规范》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C128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5B00373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3252EED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温度波动性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A212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E52797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048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65590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高效液相色谱仪</w:t>
            </w:r>
            <w:r w:rsidRPr="00BD2DB9">
              <w:rPr>
                <w:kern w:val="0"/>
                <w:sz w:val="16"/>
                <w:szCs w:val="16"/>
                <w:lang w:bidi="ar"/>
              </w:rPr>
              <w:t>(</w:t>
            </w:r>
            <w:r w:rsidRPr="00BD2DB9">
              <w:rPr>
                <w:kern w:val="0"/>
                <w:sz w:val="16"/>
                <w:szCs w:val="16"/>
                <w:lang w:bidi="ar"/>
              </w:rPr>
              <w:t>糠醛测定仪</w:t>
            </w:r>
            <w:r w:rsidRPr="00BD2DB9">
              <w:rPr>
                <w:kern w:val="0"/>
                <w:sz w:val="16"/>
                <w:szCs w:val="16"/>
                <w:lang w:bidi="ar"/>
              </w:rPr>
              <w:t>)</w:t>
            </w:r>
          </w:p>
        </w:tc>
        <w:tc>
          <w:tcPr>
            <w:tcW w:w="1094" w:type="dxa"/>
            <w:shd w:val="clear" w:color="auto" w:fill="FFFFFF"/>
            <w:vAlign w:val="center"/>
          </w:tcPr>
          <w:p w14:paraId="5315265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LC-2030PIus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C349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2B4B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L21435882884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FDEB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1D1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FF55F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91D32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JJG705-2014 </w:t>
            </w:r>
            <w:r w:rsidRPr="00BD2DB9">
              <w:rPr>
                <w:kern w:val="0"/>
                <w:sz w:val="16"/>
                <w:szCs w:val="16"/>
                <w:lang w:bidi="ar"/>
              </w:rPr>
              <w:t>《液相色谱仪检定过程》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5F352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输液系统（泵耐压、泵流量设定值误差、泵流量稳定性、梯度误差）</w:t>
            </w:r>
          </w:p>
          <w:p w14:paraId="6786B77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柱温箱（温度设定值误差、温度稳定性）</w:t>
            </w:r>
          </w:p>
          <w:p w14:paraId="36382C3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检测器（基线噪声、基线漂移、最小检测浓度、波长示值误差和重复性、线性范围）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4FC5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1D118C5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9AEF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8A9F3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恒温恒湿称重系统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0BA8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LB-350N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5498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6E114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20201203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A7E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34C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8CF45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5AF5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GJB-J3827</w:t>
            </w:r>
            <w:r w:rsidRPr="00BD2DB9">
              <w:rPr>
                <w:kern w:val="0"/>
                <w:sz w:val="16"/>
                <w:szCs w:val="16"/>
                <w:lang w:bidi="ar"/>
              </w:rPr>
              <w:t>《标准恒温恒湿箱检定规程》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A4E70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外观及附件</w:t>
            </w:r>
          </w:p>
          <w:p w14:paraId="0C4122B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工作正常性</w:t>
            </w:r>
          </w:p>
          <w:p w14:paraId="39DD682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温湿度波动度</w:t>
            </w:r>
          </w:p>
          <w:p w14:paraId="7DF05C7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温湿场不均匀度</w:t>
            </w:r>
          </w:p>
          <w:p w14:paraId="0917BD4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温湿度偏差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C4753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E5808C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FFF2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B6C5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绝缘油耐压试验仪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8C7F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DTA100C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7BE73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62AB7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2001846012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9810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B6A56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365E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9762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56C68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490C104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6ED838D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7809AF4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269522F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B02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819E596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4C57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8D2B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绝缘油耐压试验仪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827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DTA100C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1A11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E88A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2001846013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CAA6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F245C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BC6A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0A299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AAEB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BEC470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626D3D5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13D64DA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1F6ECC5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25EC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FBB9C5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96C7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28A7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颗粒度计数仪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7A9E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GW8011+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E3A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80D9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10339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E0B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5EA4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915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1A520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JJG1061</w:t>
            </w:r>
            <w:r w:rsidRPr="00BD2DB9">
              <w:rPr>
                <w:kern w:val="0"/>
                <w:sz w:val="16"/>
                <w:szCs w:val="16"/>
                <w:lang w:bidi="ar"/>
              </w:rPr>
              <w:t>《液体颗粒计数器检定规程》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8B96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外观及通电检查</w:t>
            </w:r>
          </w:p>
          <w:p w14:paraId="397E1B8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取样体积相对误差</w:t>
            </w:r>
          </w:p>
          <w:p w14:paraId="35F30C3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粒径挡设定或粒径测量的相对误差</w:t>
            </w:r>
          </w:p>
          <w:p w14:paraId="4827A13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粒径测量重复性</w:t>
            </w:r>
          </w:p>
          <w:p w14:paraId="335FDC7F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粒径测量分辨力</w:t>
            </w:r>
          </w:p>
          <w:p w14:paraId="7F9ACC1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颗粒计数相对误差</w:t>
            </w:r>
          </w:p>
          <w:p w14:paraId="7094E4B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7.</w:t>
            </w:r>
            <w:r w:rsidRPr="00BD2DB9">
              <w:rPr>
                <w:kern w:val="0"/>
                <w:sz w:val="16"/>
                <w:szCs w:val="16"/>
                <w:lang w:bidi="ar"/>
              </w:rPr>
              <w:t>颗粒计数重复性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1780F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7B68771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A4F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569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26EE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酸度计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4A9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S220</w:t>
            </w:r>
            <w:r w:rsidRPr="00BD2DB9">
              <w:rPr>
                <w:kern w:val="0"/>
                <w:sz w:val="16"/>
                <w:szCs w:val="16"/>
                <w:lang w:bidi="ar"/>
              </w:rPr>
              <w:t>梅特勒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B2701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83D0C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C111322104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CCC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EF5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AE07D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F0B5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《酸度计检定规程》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39CD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1075BF5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电计电压示值误差</w:t>
            </w:r>
          </w:p>
          <w:p w14:paraId="1039A25B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E16305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电计示值重复性</w:t>
            </w:r>
          </w:p>
          <w:p w14:paraId="044829D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仪器示值误差</w:t>
            </w:r>
          </w:p>
          <w:p w14:paraId="5F798FC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D45A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西宁</w:t>
            </w:r>
          </w:p>
        </w:tc>
      </w:tr>
      <w:tr w:rsidR="00444E41" w:rsidRPr="00BD2DB9" w14:paraId="120D41CC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B71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BD5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酸度计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D68E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S220</w:t>
            </w:r>
            <w:r w:rsidRPr="00BD2DB9">
              <w:rPr>
                <w:kern w:val="0"/>
                <w:sz w:val="16"/>
                <w:szCs w:val="16"/>
                <w:lang w:bidi="ar"/>
              </w:rPr>
              <w:t>梅特勒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D313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4FA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C047551582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8D33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ABE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8F88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C9451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JJG119</w:t>
            </w:r>
            <w:r w:rsidRPr="00BD2DB9">
              <w:rPr>
                <w:kern w:val="0"/>
                <w:sz w:val="16"/>
                <w:szCs w:val="16"/>
                <w:lang w:bidi="ar"/>
              </w:rPr>
              <w:t>《酸度计检定规程》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2DE5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A286D3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电计电压示值误差</w:t>
            </w:r>
          </w:p>
          <w:p w14:paraId="7BF1FCD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</w:t>
            </w:r>
            <w:r w:rsidRPr="00BD2DB9">
              <w:rPr>
                <w:kern w:val="0"/>
                <w:sz w:val="16"/>
                <w:szCs w:val="16"/>
                <w:lang w:bidi="ar"/>
              </w:rPr>
              <w:t>pH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0D7DB0A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电计示值重复性</w:t>
            </w:r>
          </w:p>
          <w:p w14:paraId="29EFBE5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仪器示值误差</w:t>
            </w:r>
          </w:p>
          <w:p w14:paraId="6D65826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仪器示值重复性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91DE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623163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1F3E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16684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气相色谱仪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ABBF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CIarus690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A375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8AFB6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690S20112609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DB41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636C9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916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2301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JJG700</w:t>
            </w:r>
            <w:r w:rsidRPr="00BD2DB9">
              <w:rPr>
                <w:kern w:val="0"/>
                <w:sz w:val="16"/>
                <w:szCs w:val="16"/>
                <w:lang w:bidi="ar"/>
              </w:rPr>
              <w:t>《气相色谱仪检定规程》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A89B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1.FID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检测器</w:t>
            </w:r>
          </w:p>
          <w:p w14:paraId="7482ECC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2.TCD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检测器</w:t>
            </w:r>
          </w:p>
          <w:p w14:paraId="5DC2755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主箱温度稳定性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B9B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E31E7F2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761D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1619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气相色谱仪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B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CIarus690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F31A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E0D8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690S20112610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EA9B2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ED6B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9144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7871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JJG700</w:t>
            </w:r>
            <w:r w:rsidRPr="00BD2DB9">
              <w:rPr>
                <w:kern w:val="0"/>
                <w:sz w:val="16"/>
                <w:szCs w:val="16"/>
                <w:lang w:bidi="ar"/>
              </w:rPr>
              <w:t>《气相色谱仪检定规程》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71E4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1.FID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检测器</w:t>
            </w:r>
          </w:p>
          <w:p w14:paraId="2921733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2.TCD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检测器</w:t>
            </w:r>
          </w:p>
          <w:p w14:paraId="034DF4A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主箱温度稳定性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AE6A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BF11BFB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BE7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14FED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红外光谱仪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807FB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Spectrum TWO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AFE5D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10836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EDA2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386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5D4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5011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JJF1319-2011 </w:t>
            </w:r>
            <w:r w:rsidRPr="00BD2DB9">
              <w:rPr>
                <w:kern w:val="0"/>
                <w:sz w:val="16"/>
                <w:szCs w:val="16"/>
                <w:lang w:bidi="ar"/>
              </w:rPr>
              <w:t>《傅立叶变换红外光谱仪校准规范》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8A22F" w14:textId="77777777" w:rsidR="00444E41" w:rsidRPr="00BD2DB9" w:rsidRDefault="00444E41" w:rsidP="0008059C">
            <w:pPr>
              <w:widowControl/>
              <w:numPr>
                <w:ilvl w:val="0"/>
                <w:numId w:val="24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波数示值误差与波数重复性</w:t>
            </w:r>
          </w:p>
          <w:p w14:paraId="6672A716" w14:textId="77777777" w:rsidR="00444E41" w:rsidRPr="00BD2DB9" w:rsidRDefault="00444E41" w:rsidP="0008059C">
            <w:pPr>
              <w:widowControl/>
              <w:numPr>
                <w:ilvl w:val="0"/>
                <w:numId w:val="24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透射比重复性</w:t>
            </w:r>
          </w:p>
          <w:p w14:paraId="5780D1CE" w14:textId="77777777" w:rsidR="00444E41" w:rsidRPr="00BD2DB9" w:rsidRDefault="00444E41" w:rsidP="0008059C">
            <w:pPr>
              <w:widowControl/>
              <w:numPr>
                <w:ilvl w:val="0"/>
                <w:numId w:val="24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分辨力</w:t>
            </w:r>
          </w:p>
          <w:p w14:paraId="03FDAB60" w14:textId="77777777" w:rsidR="00444E41" w:rsidRPr="00BD2DB9" w:rsidRDefault="00444E41" w:rsidP="0008059C">
            <w:pPr>
              <w:widowControl/>
              <w:numPr>
                <w:ilvl w:val="0"/>
                <w:numId w:val="24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本底光谱能量分布</w:t>
            </w:r>
          </w:p>
          <w:p w14:paraId="35A425B1" w14:textId="77777777" w:rsidR="00444E41" w:rsidRPr="00BD2DB9" w:rsidRDefault="00444E41" w:rsidP="0008059C">
            <w:pPr>
              <w:widowControl/>
              <w:numPr>
                <w:ilvl w:val="0"/>
                <w:numId w:val="24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100%</w:t>
            </w:r>
            <w:r w:rsidRPr="00BD2DB9">
              <w:rPr>
                <w:kern w:val="0"/>
                <w:sz w:val="16"/>
                <w:szCs w:val="16"/>
                <w:lang w:bidi="ar"/>
              </w:rPr>
              <w:t>线的平直度</w:t>
            </w:r>
          </w:p>
          <w:p w14:paraId="7546CA65" w14:textId="77777777" w:rsidR="00444E41" w:rsidRPr="00BD2DB9" w:rsidRDefault="00444E41" w:rsidP="0008059C">
            <w:pPr>
              <w:widowControl/>
              <w:numPr>
                <w:ilvl w:val="0"/>
                <w:numId w:val="24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噪声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F6F6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5E138C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CB3F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ED1E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分光光度计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8067DC1" w14:textId="77777777" w:rsidR="00444E41" w:rsidRPr="00BD2DB9" w:rsidRDefault="00444E41" w:rsidP="0008059C">
            <w:pPr>
              <w:widowControl/>
              <w:jc w:val="center"/>
              <w:textAlignment w:val="top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P4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1326D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6A6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VEF2006014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5E24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25F07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6F40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D62FF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JJG178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《紫外、可见、近红外分光光度计检定》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BCD65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通用技术要求</w:t>
            </w:r>
          </w:p>
          <w:p w14:paraId="16635FBB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波长示值误差与重复性</w:t>
            </w:r>
          </w:p>
          <w:p w14:paraId="7D5C39B5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噪声与漂移</w:t>
            </w:r>
          </w:p>
          <w:p w14:paraId="561EDE79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光谱带宽</w:t>
            </w:r>
          </w:p>
          <w:p w14:paraId="79499C66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透射比示值误差与重复性</w:t>
            </w:r>
          </w:p>
          <w:p w14:paraId="1801EA18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基线平直度</w:t>
            </w:r>
          </w:p>
          <w:p w14:paraId="1C7E6A12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电源电压的适宜性</w:t>
            </w:r>
          </w:p>
          <w:p w14:paraId="38B7F5BA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杂散光</w:t>
            </w:r>
          </w:p>
          <w:p w14:paraId="045ABB76" w14:textId="77777777" w:rsidR="00444E41" w:rsidRPr="00BD2DB9" w:rsidRDefault="00444E41" w:rsidP="0008059C">
            <w:pPr>
              <w:widowControl/>
              <w:numPr>
                <w:ilvl w:val="0"/>
                <w:numId w:val="25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吸收池的配套性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65E0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8ECE6FE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C4A7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2849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SF6</w:t>
            </w:r>
            <w:r w:rsidRPr="00BD2DB9">
              <w:rPr>
                <w:kern w:val="0"/>
                <w:sz w:val="16"/>
                <w:szCs w:val="16"/>
                <w:lang w:bidi="ar"/>
              </w:rPr>
              <w:t>气体泄漏成像仪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54CE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CIearSF6-LS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40EA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353F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829A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1E09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248F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E6F1F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T/CEC 113-2016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《电力检测型红外成像仪校准规范》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DD8BB0" w14:textId="77777777" w:rsidR="00444E41" w:rsidRPr="00BD2DB9" w:rsidRDefault="00444E41" w:rsidP="0008059C">
            <w:pPr>
              <w:widowControl/>
              <w:numPr>
                <w:ilvl w:val="0"/>
                <w:numId w:val="26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测温示值误差</w:t>
            </w:r>
          </w:p>
          <w:p w14:paraId="1B44BB8D" w14:textId="77777777" w:rsidR="00444E41" w:rsidRPr="00BD2DB9" w:rsidRDefault="00444E41" w:rsidP="0008059C">
            <w:pPr>
              <w:widowControl/>
              <w:numPr>
                <w:ilvl w:val="0"/>
                <w:numId w:val="26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测温一致性</w:t>
            </w:r>
          </w:p>
          <w:p w14:paraId="36DBD72E" w14:textId="77777777" w:rsidR="00444E41" w:rsidRPr="00BD2DB9" w:rsidRDefault="00444E41" w:rsidP="0008059C">
            <w:pPr>
              <w:widowControl/>
              <w:numPr>
                <w:ilvl w:val="0"/>
                <w:numId w:val="26"/>
              </w:numPr>
              <w:tabs>
                <w:tab w:val="left" w:pos="312"/>
              </w:tabs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连续稳定工作时间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ADA1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163B988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65AD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6D4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气相色谱仪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D896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中分</w:t>
            </w:r>
            <w:r w:rsidRPr="00BD2DB9">
              <w:rPr>
                <w:kern w:val="0"/>
                <w:sz w:val="16"/>
                <w:szCs w:val="16"/>
                <w:lang w:bidi="ar"/>
              </w:rPr>
              <w:t>2000B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5CBCE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7181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31421566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4436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BD6C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ABDB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D359B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JJG700</w:t>
            </w:r>
            <w:r w:rsidRPr="00BD2DB9">
              <w:rPr>
                <w:kern w:val="0"/>
                <w:sz w:val="16"/>
                <w:szCs w:val="16"/>
                <w:lang w:bidi="ar"/>
              </w:rPr>
              <w:t>《气相色谱仪检定规程》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E353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1.FID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检测器</w:t>
            </w:r>
          </w:p>
          <w:p w14:paraId="591CDB9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2.TCD</w:t>
            </w:r>
            <w:r w:rsidRPr="00BD2DB9">
              <w:rPr>
                <w:kern w:val="0"/>
                <w:sz w:val="16"/>
                <w:szCs w:val="16"/>
                <w:lang w:bidi="ar"/>
              </w:rPr>
              <w:t>检测器</w:t>
            </w:r>
          </w:p>
          <w:p w14:paraId="4320404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主箱温度稳定性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F1EF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6847B33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D15B0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E7728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全自动脱气震荡仪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4E224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1081-11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5FB7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C35B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907844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52CC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44C2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DAA5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C7B43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JJG189</w:t>
            </w:r>
            <w:r w:rsidRPr="00BD2DB9">
              <w:rPr>
                <w:kern w:val="0"/>
                <w:sz w:val="16"/>
                <w:szCs w:val="16"/>
                <w:lang w:bidi="ar"/>
              </w:rPr>
              <w:t>《机械式振动试验台检定规程》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180E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9BABCF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温度示值的校准</w:t>
            </w:r>
          </w:p>
          <w:p w14:paraId="7BEF24AA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振荡速度与幅度的校准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E9A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共和</w:t>
            </w:r>
          </w:p>
        </w:tc>
      </w:tr>
      <w:tr w:rsidR="00444E41" w:rsidRPr="00BD2DB9" w14:paraId="03B40B2D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B3396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EA20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绝缘油耐压试验仪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8BA0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BTS75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A1DA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19E2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22050312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5C7D3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C219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E14E5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700B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DL/T1694</w:t>
            </w:r>
            <w:r w:rsidRPr="00BD2DB9">
              <w:rPr>
                <w:kern w:val="0"/>
                <w:sz w:val="16"/>
                <w:szCs w:val="16"/>
                <w:lang w:bidi="ar"/>
              </w:rPr>
              <w:t>《高压测试仪器及设备校准规范》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39DFC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7C40B22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绝缘电阻</w:t>
            </w:r>
          </w:p>
          <w:p w14:paraId="58FF415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绝缘强度</w:t>
            </w:r>
          </w:p>
          <w:p w14:paraId="537A3883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安全保护</w:t>
            </w:r>
          </w:p>
          <w:p w14:paraId="12D6E33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电压检测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D8795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lastRenderedPageBreak/>
              <w:t>共和</w:t>
            </w:r>
          </w:p>
        </w:tc>
      </w:tr>
      <w:tr w:rsidR="00444E41" w:rsidRPr="00BD2DB9" w14:paraId="6D943723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D678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579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9B05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自动水质采样器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8F9F1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BC-2300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76E9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B9FE3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9F3F2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0752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B959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77B3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GB/T12998</w:t>
            </w:r>
            <w:r w:rsidRPr="00BD2DB9">
              <w:rPr>
                <w:kern w:val="0"/>
                <w:sz w:val="16"/>
                <w:szCs w:val="16"/>
                <w:lang w:bidi="ar"/>
              </w:rPr>
              <w:t>《水质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采样技术指导》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7E6BB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21F6D539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流量校准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EB6B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53734390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141D7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580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A6F44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自动水质采样器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4B36C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BC-2300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2520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1C48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2DAE7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BA8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8840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7F0AF7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GB/T12998</w:t>
            </w:r>
            <w:r w:rsidRPr="00BD2DB9">
              <w:rPr>
                <w:kern w:val="0"/>
                <w:sz w:val="16"/>
                <w:szCs w:val="16"/>
                <w:lang w:bidi="ar"/>
              </w:rPr>
              <w:t>《水质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  <w:r w:rsidRPr="00BD2DB9">
              <w:rPr>
                <w:kern w:val="0"/>
                <w:sz w:val="16"/>
                <w:szCs w:val="16"/>
                <w:lang w:bidi="ar"/>
              </w:rPr>
              <w:t>采样技术指导》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4859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6614CB7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流量校准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D77A1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4021395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3D09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581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7070E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水质多参数检测仪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66CC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CYNP-401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77C6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BAB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1011903293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21AC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7AD0B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A4BBFD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CC0C2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JJG715 </w:t>
            </w:r>
            <w:r w:rsidRPr="00BD2DB9">
              <w:rPr>
                <w:kern w:val="0"/>
                <w:sz w:val="16"/>
                <w:szCs w:val="16"/>
                <w:lang w:bidi="ar"/>
              </w:rPr>
              <w:t>《水质综合分析仪检定规程》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BC93E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外观检查</w:t>
            </w:r>
          </w:p>
          <w:p w14:paraId="6833FF40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测量结果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42F2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0917C2D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1A07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582</w:t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5B140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悬浮物检测仪</w:t>
            </w:r>
          </w:p>
        </w:tc>
        <w:tc>
          <w:tcPr>
            <w:tcW w:w="1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DAA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CYTSS200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9CB8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1A65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1011903290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6A568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A445C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673B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2B7D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JJG178</w:t>
            </w:r>
            <w:r w:rsidRPr="00BD2DB9">
              <w:rPr>
                <w:kern w:val="0"/>
                <w:sz w:val="16"/>
                <w:szCs w:val="16"/>
                <w:lang w:bidi="ar"/>
              </w:rPr>
              <w:t>《紫外、可见、近红外分光光度计检定》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42E1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外观检查</w:t>
            </w:r>
          </w:p>
          <w:p w14:paraId="3ED9FB68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测量结果</w:t>
            </w:r>
          </w:p>
          <w:p w14:paraId="4B8E9BC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AD059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156D338F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9BA4F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583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5CF7C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重金属检测仪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C5A3D5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CYDZ-800</w:t>
            </w:r>
            <w:r w:rsidRPr="00BD2DB9">
              <w:rPr>
                <w:kern w:val="0"/>
                <w:sz w:val="16"/>
                <w:szCs w:val="16"/>
                <w:lang w:bidi="ar"/>
              </w:rPr>
              <w:t>型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B0FC6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90044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1011903292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5BE24F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5AD9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E253B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2CB6D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 xml:space="preserve"> JJF1565-2016</w:t>
            </w:r>
            <w:r w:rsidRPr="00BD2DB9">
              <w:rPr>
                <w:kern w:val="0"/>
                <w:sz w:val="16"/>
                <w:szCs w:val="16"/>
                <w:lang w:bidi="ar"/>
              </w:rPr>
              <w:t>（在线设备校准规范）</w:t>
            </w:r>
            <w:r w:rsidRPr="00BD2DB9">
              <w:rPr>
                <w:kern w:val="0"/>
                <w:sz w:val="16"/>
                <w:szCs w:val="16"/>
                <w:lang w:bidi="ar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3120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仪器的矫正</w:t>
            </w:r>
          </w:p>
          <w:p w14:paraId="65477314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检出限</w:t>
            </w:r>
          </w:p>
          <w:p w14:paraId="0116ACB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  <w:p w14:paraId="5DEBE7C1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重复性</w:t>
            </w:r>
          </w:p>
          <w:p w14:paraId="3E26AEB5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稳定性</w:t>
            </w:r>
          </w:p>
          <w:p w14:paraId="6D0921A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6.</w:t>
            </w:r>
            <w:r w:rsidRPr="00BD2DB9">
              <w:rPr>
                <w:kern w:val="0"/>
                <w:sz w:val="16"/>
                <w:szCs w:val="16"/>
                <w:lang w:bidi="ar"/>
              </w:rPr>
              <w:t>记忆效应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D03F3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  <w:tr w:rsidR="00444E41" w:rsidRPr="00BD2DB9" w14:paraId="2AFB1C07" w14:textId="77777777" w:rsidTr="0008059C">
        <w:trPr>
          <w:trHeight w:val="34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FA3DB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sz w:val="16"/>
                <w:szCs w:val="16"/>
              </w:rPr>
              <w:t>584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DD72A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浊度色度仪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4082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CYLTBCR-200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48915C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D592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1011903291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2FCA0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台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24177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866D0A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1F2C6" w14:textId="77777777" w:rsidR="00444E41" w:rsidRPr="00BD2DB9" w:rsidRDefault="00444E41" w:rsidP="0008059C">
            <w:pPr>
              <w:widowControl/>
              <w:jc w:val="left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JJG880</w:t>
            </w:r>
            <w:r w:rsidRPr="00BD2DB9">
              <w:rPr>
                <w:kern w:val="0"/>
                <w:sz w:val="16"/>
                <w:szCs w:val="16"/>
                <w:lang w:bidi="ar"/>
              </w:rPr>
              <w:t>《浊度计检定规程》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B5D1D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1.</w:t>
            </w:r>
            <w:r w:rsidRPr="00BD2DB9">
              <w:rPr>
                <w:kern w:val="0"/>
                <w:sz w:val="16"/>
                <w:szCs w:val="16"/>
                <w:lang w:bidi="ar"/>
              </w:rPr>
              <w:t>外观及工作性能检查</w:t>
            </w:r>
          </w:p>
          <w:p w14:paraId="0E4FEA72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2.</w:t>
            </w:r>
            <w:r w:rsidRPr="00BD2DB9">
              <w:rPr>
                <w:kern w:val="0"/>
                <w:sz w:val="16"/>
                <w:szCs w:val="16"/>
                <w:lang w:bidi="ar"/>
              </w:rPr>
              <w:t>浊度零点漂移</w:t>
            </w:r>
          </w:p>
          <w:p w14:paraId="2AE1C0C7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示值稳定性</w:t>
            </w:r>
          </w:p>
          <w:p w14:paraId="31AD4FF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示值重复性</w:t>
            </w:r>
          </w:p>
          <w:p w14:paraId="60E156A6" w14:textId="77777777" w:rsidR="00444E41" w:rsidRPr="00BD2DB9" w:rsidRDefault="00444E41" w:rsidP="0008059C">
            <w:pPr>
              <w:widowControl/>
              <w:ind w:firstLineChars="100" w:firstLine="160"/>
              <w:jc w:val="left"/>
              <w:textAlignment w:val="center"/>
              <w:rPr>
                <w:kern w:val="0"/>
                <w:sz w:val="16"/>
                <w:szCs w:val="16"/>
                <w:lang w:bidi="ar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5.</w:t>
            </w:r>
            <w:r w:rsidRPr="00BD2DB9">
              <w:rPr>
                <w:kern w:val="0"/>
                <w:sz w:val="16"/>
                <w:szCs w:val="16"/>
                <w:lang w:bidi="ar"/>
              </w:rPr>
              <w:t>示值误差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606AE" w14:textId="77777777" w:rsidR="00444E41" w:rsidRPr="00BD2DB9" w:rsidRDefault="00444E41" w:rsidP="000805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西宁</w:t>
            </w:r>
          </w:p>
        </w:tc>
      </w:tr>
    </w:tbl>
    <w:p w14:paraId="7E6EF1B6" w14:textId="77777777" w:rsidR="00444E41" w:rsidRPr="00BD2DB9" w:rsidRDefault="00444E41" w:rsidP="00444E41">
      <w:pPr>
        <w:tabs>
          <w:tab w:val="left" w:pos="993"/>
        </w:tabs>
        <w:spacing w:line="360" w:lineRule="auto"/>
        <w:ind w:right="-58"/>
        <w:rPr>
          <w:b/>
          <w:bCs/>
          <w:sz w:val="24"/>
          <w:szCs w:val="28"/>
        </w:rPr>
      </w:pPr>
      <w:r>
        <w:br w:type="page"/>
      </w:r>
      <w:r w:rsidRPr="00BD2DB9">
        <w:rPr>
          <w:b/>
          <w:bCs/>
          <w:sz w:val="24"/>
          <w:szCs w:val="28"/>
        </w:rPr>
        <w:lastRenderedPageBreak/>
        <w:t>附件</w:t>
      </w:r>
      <w:r>
        <w:rPr>
          <w:rFonts w:hint="eastAsia"/>
          <w:b/>
          <w:bCs/>
          <w:sz w:val="24"/>
          <w:szCs w:val="28"/>
        </w:rPr>
        <w:t>二</w:t>
      </w:r>
      <w:r w:rsidRPr="00BD2DB9">
        <w:rPr>
          <w:b/>
          <w:bCs/>
          <w:sz w:val="24"/>
          <w:szCs w:val="28"/>
        </w:rPr>
        <w:t>：</w:t>
      </w:r>
    </w:p>
    <w:p w14:paraId="013BC3AA" w14:textId="77777777" w:rsidR="00444E41" w:rsidRPr="00B97896" w:rsidRDefault="00444E41" w:rsidP="00444E41">
      <w:pPr>
        <w:tabs>
          <w:tab w:val="left" w:pos="993"/>
        </w:tabs>
        <w:spacing w:line="360" w:lineRule="auto"/>
        <w:jc w:val="center"/>
        <w:outlineLvl w:val="1"/>
        <w:rPr>
          <w:b/>
          <w:bCs/>
          <w:sz w:val="24"/>
          <w:szCs w:val="28"/>
        </w:rPr>
      </w:pPr>
      <w:r w:rsidRPr="00B97896">
        <w:rPr>
          <w:b/>
          <w:bCs/>
          <w:sz w:val="24"/>
          <w:szCs w:val="28"/>
        </w:rPr>
        <w:t>B</w:t>
      </w:r>
      <w:r w:rsidRPr="00B97896">
        <w:rPr>
          <w:b/>
          <w:bCs/>
          <w:sz w:val="24"/>
          <w:szCs w:val="28"/>
        </w:rPr>
        <w:t>包</w:t>
      </w:r>
      <w:r>
        <w:rPr>
          <w:rFonts w:hint="eastAsia"/>
          <w:b/>
          <w:bCs/>
          <w:sz w:val="24"/>
          <w:szCs w:val="28"/>
        </w:rPr>
        <w:t>：</w:t>
      </w:r>
      <w:r w:rsidRPr="00B97896">
        <w:rPr>
          <w:b/>
          <w:bCs/>
          <w:sz w:val="24"/>
          <w:szCs w:val="28"/>
        </w:rPr>
        <w:t>设备清单</w:t>
      </w:r>
    </w:p>
    <w:tbl>
      <w:tblPr>
        <w:tblW w:w="14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1"/>
        <w:gridCol w:w="1417"/>
        <w:gridCol w:w="1120"/>
        <w:gridCol w:w="581"/>
        <w:gridCol w:w="1134"/>
        <w:gridCol w:w="425"/>
        <w:gridCol w:w="510"/>
        <w:gridCol w:w="483"/>
        <w:gridCol w:w="4394"/>
        <w:gridCol w:w="2977"/>
        <w:gridCol w:w="567"/>
      </w:tblGrid>
      <w:tr w:rsidR="00444E41" w:rsidRPr="00BD2DB9" w14:paraId="23153151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CCDFDA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序号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5884ED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设备名称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945D12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规格型号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6754B0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精度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CCB926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出厂编号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8BB300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单位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02DB35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数量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445D8B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校准模式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696A7B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检定标准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规范</w:t>
            </w: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  <w:r w:rsidRPr="00BD2DB9">
              <w:rPr>
                <w:kern w:val="0"/>
                <w:sz w:val="16"/>
                <w:szCs w:val="16"/>
                <w:lang w:bidi="ar"/>
              </w:rPr>
              <w:t>依据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CADC24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检测的项目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1039FC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所在地</w:t>
            </w:r>
          </w:p>
        </w:tc>
      </w:tr>
      <w:tr w:rsidR="00444E41" w:rsidRPr="00BD2DB9" w14:paraId="7EDF2EC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F11C7B7" w14:textId="77777777" w:rsidR="00444E41" w:rsidRPr="00BD2DB9" w:rsidRDefault="00444E41" w:rsidP="0008059C">
            <w:pPr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827A8C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电液伺服压力试验机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4827FF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HYE-3000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D74A80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F5F31A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16040009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201432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57983A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1BBC99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C31D43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拉力、压力和万能试验机检定规程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EA70F7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力值、位移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A08CE4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4E2E77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313253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088B35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电子拉力试验机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754AE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CXDL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6BFF02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C6D1F8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160601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15F2E3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B7D12A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8426C1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73A5248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拉力、压力和万能试验机检定规程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3733B0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力值、位移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6ACF94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0F8531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FD58FB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EF6A1F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液压式万能试验机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6B055B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WE-1000B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5D48D1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636909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88F134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656B34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7284EE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068094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237B677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拉力、压力和万能试验机检定规程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E5FC16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力值、位移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A8A916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46FEF5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1976D5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949BAD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电液压力试验机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C91414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WYA-2000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B81971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58CEDA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150807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A84B81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0962CB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C3DEF0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F06A546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拉力、压力和万能试验机检定规程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CFF32D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力值、位移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54E35B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659C75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53CF2F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E41767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微机数显式液压万能试验机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06BC9A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WES-2000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2237AD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62B360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99013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2C5B5A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5D63D6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6FE76A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B1BB805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拉力、压力和万能试验机检定规程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16F643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力值、位移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96582D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3463AE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D419F9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99419C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数字位移计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1AEC54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5CB-10C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8D3461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C344ED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DC0BB2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5D8EAC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DB4FC0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334DFD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数字位移计校准规范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E7B683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示值误差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F5AA3A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672409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84E90F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91B9CB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钢筋标距仪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358A5B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BJ5-10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AD98FD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770978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014158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5710CA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CFE2B0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DC530F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0F3440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rStyle w:val="font11"/>
                <w:rFonts w:hint="default"/>
                <w:color w:val="auto"/>
                <w:sz w:val="18"/>
                <w:szCs w:val="18"/>
                <w:lang w:bidi="ar"/>
              </w:rPr>
              <w:t>钢筋标距仪检定规程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JJG(</w:t>
            </w:r>
            <w:r w:rsidRPr="00BD2DB9">
              <w:rPr>
                <w:rStyle w:val="font11"/>
                <w:rFonts w:hint="default"/>
                <w:color w:val="auto"/>
                <w:sz w:val="18"/>
                <w:szCs w:val="18"/>
                <w:lang w:bidi="ar"/>
              </w:rPr>
              <w:t>苏</w:t>
            </w:r>
            <w:r w:rsidRPr="00BD2DB9">
              <w:rPr>
                <w:kern w:val="0"/>
                <w:sz w:val="18"/>
                <w:szCs w:val="18"/>
                <w:lang w:bidi="ar"/>
              </w:rPr>
              <w:t>)67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F85760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E0E522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F5A62A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824B11A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2AB20E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A199AA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0-500mm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34DD72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C42A8C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0072058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4520FC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B33D00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DBFB59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EA64C2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CC550E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8BCD59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4342E8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988BE3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DF5703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游标卡尺</w:t>
            </w:r>
          </w:p>
        </w:tc>
        <w:tc>
          <w:tcPr>
            <w:tcW w:w="1120" w:type="dxa"/>
            <w:shd w:val="clear" w:color="auto" w:fill="FFFFFF"/>
          </w:tcPr>
          <w:p w14:paraId="4BDE9E9C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(0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300)mm/0.02mm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6779C2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5AEDAC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YB01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00B4D1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C988A6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302433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8DA99B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JJG 30-2012</w:t>
            </w:r>
            <w:r w:rsidRPr="00BD2DB9">
              <w:rPr>
                <w:kern w:val="0"/>
                <w:sz w:val="18"/>
                <w:szCs w:val="18"/>
                <w:lang w:bidi="ar"/>
              </w:rPr>
              <w:t>通用卡尺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5479C1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73B979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AB53EFD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0EA292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2392F1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温湿度测量仪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6D00CC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YD-HT808A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686E11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76358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4F1484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76E8E6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759F19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096F8F7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数字温湿度计检定规程</w:t>
            </w:r>
            <w:r w:rsidRPr="00BD2DB9">
              <w:rPr>
                <w:bCs/>
                <w:kern w:val="0"/>
                <w:sz w:val="18"/>
                <w:szCs w:val="18"/>
              </w:rPr>
              <w:t>JJG</w:t>
            </w:r>
            <w:r w:rsidRPr="00BD2DB9">
              <w:rPr>
                <w:bCs/>
                <w:kern w:val="0"/>
                <w:sz w:val="18"/>
                <w:szCs w:val="18"/>
              </w:rPr>
              <w:t>（苏）</w:t>
            </w:r>
            <w:r w:rsidRPr="00BD2DB9">
              <w:rPr>
                <w:bCs/>
                <w:kern w:val="0"/>
                <w:sz w:val="18"/>
                <w:szCs w:val="18"/>
              </w:rPr>
              <w:t>99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AD9E8E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温度、湿度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4C8E99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E24EF5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63E252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9255B8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93559F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0-1000mm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EC9C97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E43184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20"/>
                <w:szCs w:val="20"/>
                <w:lang w:bidi="ar"/>
              </w:rPr>
              <w:t>JSH-07100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F061B4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85240D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68DAF0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4815BD2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1AC2F7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5A5366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EFDDEB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9FF12C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97F65C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JJ-5</w:t>
            </w:r>
            <w:r w:rsidRPr="00BD2DB9">
              <w:rPr>
                <w:kern w:val="0"/>
                <w:sz w:val="16"/>
                <w:szCs w:val="16"/>
                <w:lang w:bidi="ar"/>
              </w:rPr>
              <w:t>型行星式水泥胶砂搅拌机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76F8FA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JJ-5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DE7D5A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1FB965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49017x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BC4914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F0637A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C92840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BDF990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行星式胶砂搅拌机检定规程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JJG(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)123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BFF240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转速、时间长度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616AD2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59C5BE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C556CF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441335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水泥净浆搅拌机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45A752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NJ-160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D4C508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3B90C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20087H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D1BA7F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907B5A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7D18CD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D1593B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水泥净浆搅拌机检定规程</w:t>
            </w:r>
            <w:r w:rsidRPr="00BD2DB9">
              <w:rPr>
                <w:bCs/>
                <w:kern w:val="0"/>
                <w:sz w:val="18"/>
                <w:szCs w:val="18"/>
              </w:rPr>
              <w:t>JJG(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)104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FCF909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转速、时间长度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8EADFE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35B28F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A7DEB6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BBDBE3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沸煮箱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9381DD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FZ-31A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8DDF90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A8652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0763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53D658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F6DD0F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2F7D3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882619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水泥安定性试验用沸煮箱检定规程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JJG(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)109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CE76BB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温度、功率、时间、长度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51D629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1557EE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B3F993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1E4EA9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胶砂试体成型振实台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609154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ZS-15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581030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15E1F0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1327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2D9103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C4F91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396698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C5C566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胶砂试体成型振实台检定规程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JJG(</w:t>
            </w:r>
            <w:r w:rsidRPr="00BD2DB9">
              <w:rPr>
                <w:kern w:val="0"/>
                <w:sz w:val="18"/>
                <w:szCs w:val="18"/>
                <w:lang w:bidi="ar"/>
              </w:rPr>
              <w:t>建材</w:t>
            </w:r>
            <w:r w:rsidRPr="00BD2DB9">
              <w:rPr>
                <w:kern w:val="0"/>
                <w:sz w:val="18"/>
                <w:szCs w:val="18"/>
                <w:lang w:bidi="ar"/>
              </w:rPr>
              <w:t>)124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D6AD9B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振幅、时间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72F6C2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524B60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7F2DA48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AACDEF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水泥砼恒温恒湿标准养护箱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4F359C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HBY-40B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6C877F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3AF39E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014316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44D912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EC6B2D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7C830A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6007B1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水泥砼恒温恒湿标准养护箱方法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B7F398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ACF135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A9D001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C68462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758C3B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电热鼓风干燥箱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35983D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DL-1038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C22F38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3E5F6B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05172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835739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5A01D6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A95D9E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1D6588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SL 144.7-2008</w:t>
            </w:r>
            <w:r w:rsidRPr="00BD2DB9">
              <w:rPr>
                <w:kern w:val="0"/>
                <w:sz w:val="18"/>
                <w:szCs w:val="18"/>
                <w:lang w:bidi="ar"/>
              </w:rPr>
              <w:t>电热鼓风干燥箱校验方法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70FF1F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9C1606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952F65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418C7D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5B8903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高温箱式电阻炉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481CF3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SRJX-4-13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2F7827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C55EBE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4111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746AA8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D08885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B63F54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4C6A0E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箱式电阻炉校准规范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>JJF1376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317A98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CF007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081844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EC1E26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F16EE4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自动比表面积测定仪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DC0968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FBT-9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05B866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23EAF5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812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9DAA69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435668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FAB8FC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3B6ADD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透气法比表面积检定规程</w:t>
            </w:r>
            <w:r w:rsidRPr="00BD2DB9">
              <w:rPr>
                <w:bCs/>
                <w:kern w:val="0"/>
                <w:sz w:val="18"/>
                <w:szCs w:val="18"/>
              </w:rPr>
              <w:t>JJG(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238CD8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透气圆筒内腔直径、高度、捣器底面与穿孔板间的距离、孔径、板厚、直径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831908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21A0E7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3BB477D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2B2881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水泥胶砂流动度测定仪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61C843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NL-D3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F084CE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C7B127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6409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880ED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51E420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4D8DAF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E5430C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水泥胶砂流动度测定仪检定规程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JJG(</w:t>
            </w:r>
            <w:r w:rsidRPr="00BD2DB9">
              <w:rPr>
                <w:bCs/>
                <w:kern w:val="0"/>
                <w:sz w:val="18"/>
                <w:szCs w:val="18"/>
              </w:rPr>
              <w:t>交通</w:t>
            </w:r>
            <w:r w:rsidRPr="00BD2DB9">
              <w:rPr>
                <w:bCs/>
                <w:kern w:val="0"/>
                <w:sz w:val="18"/>
                <w:szCs w:val="18"/>
              </w:rPr>
              <w:t>)096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EE1463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长度、时间、质量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34ED3A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9806627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CAB08C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87BE68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水泥细度负压筛析仪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44779A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FSY-150B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51390E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AAACA7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4014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525AA7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10A824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B33F9B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3FEBB5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水泥负压筛析仪检定规程</w:t>
            </w:r>
            <w:r w:rsidRPr="00BD2DB9">
              <w:rPr>
                <w:bCs/>
                <w:kern w:val="0"/>
                <w:sz w:val="18"/>
                <w:szCs w:val="18"/>
              </w:rPr>
              <w:t>JJG(</w:t>
            </w:r>
            <w:r w:rsidRPr="00BD2DB9">
              <w:rPr>
                <w:bCs/>
                <w:kern w:val="0"/>
                <w:sz w:val="18"/>
                <w:szCs w:val="18"/>
              </w:rPr>
              <w:t>苏</w:t>
            </w:r>
            <w:r w:rsidRPr="00BD2DB9">
              <w:rPr>
                <w:bCs/>
                <w:kern w:val="0"/>
                <w:sz w:val="18"/>
                <w:szCs w:val="18"/>
              </w:rPr>
              <w:t>)58</w:t>
            </w:r>
          </w:p>
          <w:p w14:paraId="4E66C43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FFFFFF"/>
            <w:vAlign w:val="center"/>
          </w:tcPr>
          <w:p w14:paraId="57832FC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压力、转速、长度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ECBBF8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80A1A51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DDBCF8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4B4E3A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净浆标准稠度凝结时间测定仪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A8D67D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标准型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DD4659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84B03B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221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0DA487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11BC86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1E45EA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11005D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净浆标准稠度与凝结时间测定仪检定规程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JJG(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)105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EBC9C1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角度、长度、质量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4BBE9E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3F8E07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6A05A8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0BD193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雷氏夹测定仪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17C898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LD-50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1B5BFC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48A780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3126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F2A8D6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E7E774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4B31C6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656C45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sz w:val="18"/>
                <w:szCs w:val="18"/>
              </w:rPr>
              <w:t>水泥安定性试验用雷氏夹检定规程</w:t>
            </w:r>
            <w:r w:rsidRPr="00BD2DB9">
              <w:rPr>
                <w:sz w:val="18"/>
                <w:szCs w:val="18"/>
              </w:rPr>
              <w:t xml:space="preserve"> JJG(</w:t>
            </w:r>
            <w:r w:rsidRPr="00BD2DB9">
              <w:rPr>
                <w:sz w:val="18"/>
                <w:szCs w:val="18"/>
              </w:rPr>
              <w:t>建材</w:t>
            </w:r>
            <w:r w:rsidRPr="00BD2DB9">
              <w:rPr>
                <w:sz w:val="18"/>
                <w:szCs w:val="18"/>
              </w:rPr>
              <w:t>)111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9B6F44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AC71EE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EA7D88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DC8857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0B4AAE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雷氏夹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E0C374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φ30×30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5B0975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2AA156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20410E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109F4E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605A44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17C078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sz w:val="18"/>
                <w:szCs w:val="18"/>
              </w:rPr>
              <w:t>水泥安定性试验用雷氏夹检定规程</w:t>
            </w:r>
            <w:r w:rsidRPr="00BD2DB9">
              <w:rPr>
                <w:sz w:val="18"/>
                <w:szCs w:val="18"/>
              </w:rPr>
              <w:t xml:space="preserve"> JJG(</w:t>
            </w:r>
            <w:r w:rsidRPr="00BD2DB9">
              <w:rPr>
                <w:sz w:val="18"/>
                <w:szCs w:val="18"/>
              </w:rPr>
              <w:t>建材</w:t>
            </w:r>
            <w:r w:rsidRPr="00BD2DB9">
              <w:rPr>
                <w:sz w:val="18"/>
                <w:szCs w:val="18"/>
              </w:rPr>
              <w:t>)111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E3936F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3FF27D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00FB37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82B0EE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6E6CB6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电热鼓风干燥箱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F15AC9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101-1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D8C1BD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313E26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000948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CE1CCE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D7EB64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1246F8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DD779C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SL 144.7-2008</w:t>
            </w:r>
            <w:r w:rsidRPr="00BD2DB9">
              <w:rPr>
                <w:bCs/>
                <w:kern w:val="0"/>
                <w:sz w:val="18"/>
                <w:szCs w:val="18"/>
              </w:rPr>
              <w:t>电热鼓风干燥箱校验方法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E681BD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B01D33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3C1F666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5651D6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3258FD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低温恒温水浴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30D323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DHY-1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C4CE19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C76533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1504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26423A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6B8850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FD327D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2AC50F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恒温槽技术性能测试规范</w:t>
            </w:r>
            <w:r w:rsidRPr="00BD2DB9">
              <w:rPr>
                <w:bCs/>
                <w:kern w:val="0"/>
                <w:sz w:val="18"/>
                <w:szCs w:val="18"/>
              </w:rPr>
              <w:t>JJF1030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7AA5F3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E13416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ECBD66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3166DE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E84639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液体比重天平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7ED2B5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PZ-B-5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0A464C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DBAD44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1166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36F55A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136C78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D9185A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2C0F1A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液体相对密度天平检定规程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JJG171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F04081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比重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8B6FB1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8BCB4C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CEC417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E97961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液体比重天平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864FA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PZ-D-5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4E4D8A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A58AB4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0153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6B095F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F77162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698B6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B983D6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液体相对密度天平检定规程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JJG171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A77DCA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比重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357C20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9BD65E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A7035E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DD078D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水泥胶砂试模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1B8CA7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40mm×40mm×160mm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93C0276" w14:textId="77777777" w:rsidR="00444E41" w:rsidRPr="00BD2DB9" w:rsidRDefault="00444E41" w:rsidP="0008059C">
            <w:pPr>
              <w:contextualSpacing/>
              <w:jc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E372A6E" w14:textId="77777777" w:rsidR="00444E41" w:rsidRPr="00BD2DB9" w:rsidRDefault="00444E41" w:rsidP="0008059C">
            <w:pPr>
              <w:contextualSpacing/>
              <w:jc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563955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864896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3F86F7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CD803E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胶砂试模检定规程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JJG(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)122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61AF4E3" w14:textId="77777777" w:rsidR="00444E41" w:rsidRPr="00BD2DB9" w:rsidRDefault="00444E41" w:rsidP="0008059C">
            <w:pPr>
              <w:contextualSpacing/>
              <w:jc w:val="left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3316A0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C549C5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1FB6D8A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5A6356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水泥净浆流动度试模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45C7ED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XN-36×60×60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B7A318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9CAEFD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151201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95F14C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FAD90D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09AE49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141711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胶砂试模检定规程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JJG(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)122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69D5F2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E57E0B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D50945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4FF1AA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9AEA9C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钢直尺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CB4E03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0-300mm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20B319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279645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60C11B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810495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3DB2AE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A08FF7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63E1AA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791540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E13F3D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75694E8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F9B6BF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钢直尺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8889FF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0-500mm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C6EA9E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C7868C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25818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8AACC7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B72218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47C5ED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25055C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EF6D34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9982DB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E7D70B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D5AFE5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游标卡尺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6DD31B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(0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300)mm/0.02mm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EC9241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57AE57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6C2E9C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E8ED99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93F854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4E99AF7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JJG 30-2012</w:t>
            </w:r>
            <w:r w:rsidRPr="00BD2DB9">
              <w:rPr>
                <w:bCs/>
                <w:kern w:val="0"/>
                <w:sz w:val="18"/>
                <w:szCs w:val="18"/>
              </w:rPr>
              <w:t>通用卡尺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0EAADD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61C5FE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1D3EB1E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E1E5E3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E10EED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全自动标养室恒温恒湿仪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AA7BB4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BYS-60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FC827F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CB34AF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20160501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5508E5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E72B0D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0F7429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8C32320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环境试验设备温度、湿度校准规范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JJF1101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127754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温度、湿度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1CA881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11CE62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9EFB50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C013AF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直读式精密混凝土含气量测定仪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640ED8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LA-0316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3E42F6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3FC3FF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F2EB8A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E6DC06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37BB11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B45D8F6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水泥混凝土拌合物含气量测定仪检定规程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JJG(</w:t>
            </w:r>
            <w:r w:rsidRPr="00BD2DB9">
              <w:rPr>
                <w:bCs/>
                <w:kern w:val="0"/>
                <w:sz w:val="18"/>
                <w:szCs w:val="18"/>
              </w:rPr>
              <w:t>交通</w:t>
            </w:r>
            <w:r w:rsidRPr="00BD2DB9">
              <w:rPr>
                <w:bCs/>
                <w:kern w:val="0"/>
                <w:sz w:val="18"/>
                <w:szCs w:val="18"/>
              </w:rPr>
              <w:t>)094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1A116C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容积、含气量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BF3C01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5F0C29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CB56D9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73AC98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灌入式砂浆强度检测仪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552D6E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SJY800B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60C1E7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9FA537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620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360BC9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12FEE4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6D4280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4115EE7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贯入式砂浆强度检测仪校准规范</w:t>
            </w:r>
            <w:r w:rsidRPr="00BD2DB9">
              <w:rPr>
                <w:bCs/>
                <w:kern w:val="0"/>
                <w:sz w:val="18"/>
                <w:szCs w:val="18"/>
              </w:rPr>
              <w:t xml:space="preserve"> JJF1372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972A3A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贯入力、</w:t>
            </w:r>
          </w:p>
          <w:p w14:paraId="5DFC92F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工作行程、测头外露长度、测钉长度、测钉直径、深度</w:t>
            </w:r>
          </w:p>
          <w:p w14:paraId="3DA01C9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276784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FF5B7A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066C8D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232D43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砂浆分层度测定仪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304171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Ф150mm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EF7011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4F25FA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14C30E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2FDFB3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49A73B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457444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砂浆分层度测定仪校准方法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)20-4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2E2FBC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8E1228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C2EA2F1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09481F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C4B1FA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强制式单卧轴混凝土搅拌机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909F64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SJD60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E38DD7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955E3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14074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B4B8BF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C4465F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709285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55CBF5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强制式单卧轴混凝土搅拌机</w:t>
            </w:r>
            <w:r w:rsidRPr="00BD2DB9">
              <w:rPr>
                <w:kern w:val="0"/>
                <w:sz w:val="18"/>
                <w:szCs w:val="18"/>
                <w:lang w:bidi="ar"/>
              </w:rPr>
              <w:t>(SJD60)</w:t>
            </w:r>
            <w:r w:rsidRPr="00BD2DB9">
              <w:rPr>
                <w:kern w:val="0"/>
                <w:sz w:val="18"/>
                <w:szCs w:val="18"/>
                <w:lang w:bidi="ar"/>
              </w:rPr>
              <w:t>校准规程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2250F2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转速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2C2F49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6B52A7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42DF71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26C9A1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砼振动台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B60972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1×1m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392DC5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41B5F5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0512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925DB8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C64CAF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1CAA99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6D7D89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电动振动试验系统检定规程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JJG948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19E276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频率、加速度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B5A6A8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AA034B4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F2AC8E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76A569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砼贯入阻力仪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589487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HG-80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EAE7E2A" w14:textId="77777777" w:rsidR="00444E41" w:rsidRPr="00BD2DB9" w:rsidRDefault="00444E41" w:rsidP="0008059C">
            <w:pPr>
              <w:widowControl/>
              <w:contextualSpacing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72ABED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162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DE71C3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631231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61D334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9441A0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混凝土贯入阻力测定仪检定规程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JJG(</w:t>
            </w:r>
            <w:r w:rsidRPr="00BD2DB9">
              <w:rPr>
                <w:kern w:val="0"/>
                <w:sz w:val="18"/>
                <w:szCs w:val="18"/>
                <w:lang w:bidi="ar"/>
              </w:rPr>
              <w:t>交通</w:t>
            </w:r>
            <w:r w:rsidRPr="00BD2DB9">
              <w:rPr>
                <w:kern w:val="0"/>
                <w:sz w:val="18"/>
                <w:szCs w:val="18"/>
                <w:lang w:bidi="ar"/>
              </w:rPr>
              <w:t>)095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4A78172" w14:textId="77777777" w:rsidR="00444E41" w:rsidRPr="00BD2DB9" w:rsidRDefault="00444E41" w:rsidP="0008059C">
            <w:pPr>
              <w:contextualSpacing/>
              <w:jc w:val="left"/>
            </w:pPr>
            <w:r w:rsidRPr="00BD2DB9">
              <w:t>力值、长度</w:t>
            </w:r>
          </w:p>
          <w:p w14:paraId="791DB26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351F7E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4F7CA3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F12CAC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EFA796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维勃稠度仪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A1146E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HVC-1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3D9F2D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B471E8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058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26A8F2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D01FBB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023938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FE02E7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混凝土维勃稠度仪校准规程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6624A9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示值误差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3D45CC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5EED561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115288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3C06B4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坍落度筒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7E0716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100×200×300mm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86AC0B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26F75D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90942D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3576FE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C6DCE4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B90863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Style w:val="font31"/>
                <w:rFonts w:ascii="Times New Roman" w:hAnsi="Times New Roman" w:hint="default"/>
                <w:sz w:val="18"/>
                <w:szCs w:val="18"/>
                <w:lang w:bidi="ar"/>
              </w:rPr>
              <w:t>水泥混凝土稠度试验仪</w:t>
            </w:r>
            <w:r w:rsidRPr="00BD2DB9">
              <w:rPr>
                <w:kern w:val="0"/>
                <w:sz w:val="18"/>
                <w:szCs w:val="18"/>
                <w:lang w:bidi="ar"/>
              </w:rPr>
              <w:t>JJG(</w:t>
            </w:r>
            <w:r w:rsidRPr="00BD2DB9">
              <w:rPr>
                <w:kern w:val="0"/>
                <w:sz w:val="18"/>
                <w:szCs w:val="18"/>
                <w:lang w:bidi="ar"/>
              </w:rPr>
              <w:t>苏</w:t>
            </w:r>
            <w:r w:rsidRPr="00BD2DB9">
              <w:rPr>
                <w:kern w:val="0"/>
                <w:sz w:val="18"/>
                <w:szCs w:val="18"/>
                <w:lang w:bidi="ar"/>
              </w:rPr>
              <w:t>)50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27AAE6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781498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E779D1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67C9E1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5C9A68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砂浆稠度仪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4058E0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SZ-145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425D93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B09E6F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03434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5EDA9F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99DDFE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8A2F70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EEBD981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砂浆稠度仪校验规程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903FD68" w14:textId="77777777" w:rsidR="00444E41" w:rsidRPr="00BD2DB9" w:rsidRDefault="00444E41" w:rsidP="0008059C">
            <w:pPr>
              <w:contextualSpacing/>
              <w:jc w:val="left"/>
            </w:pPr>
            <w:r w:rsidRPr="00BD2DB9">
              <w:t>质量、高度、直径</w:t>
            </w:r>
          </w:p>
          <w:p w14:paraId="391D6CE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8E89A6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75433E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DD215A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F959E8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钢直尺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9EE97D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0-500mm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14449A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3C9919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6E3EBA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0D3772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B8EC9C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FE0342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73EB4D5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BAC2D5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1B32C9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45801E8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F4DE4B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砼抗折试模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A4C2C9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150mm×150mm×550mm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757EDE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34EAE9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C8C40A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B9A0FA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058501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7055FF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43E7571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B2C688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3A6EE6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1C3122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39CEFF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砼抗冻试模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6AF73C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100mm×100mm×400mm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3F8B1D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CA7EB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16ADEA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BECC02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493777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85A38D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8445812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0F35F9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A4EBE4E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61501B8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EEFC5F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砼试模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F8956B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150mm×150mm×150mm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2D06BB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0C239E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6334F1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96F1EB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6F9629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848F39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1B66197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CCAC75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07D1EE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9E7A4C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6A95C7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砼抗渗试模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A4CB92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175mm×185mm×150mm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C675C3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44A78E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80D59F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340171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CC3A5F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8C2432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F961989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C5E80B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3D1CD64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B16B0A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08497E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砼试模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9C3E4C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100mm×100mm×100mm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B2BEC0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F0989B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BF47F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DD4EB6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C575FF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F08DA7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1B13A47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715A11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911D9E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2C14D9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CCA990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砂浆试模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35CC4E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70.7mm×70.7mm×70.7mm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8FBCB2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EAE930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A4C56C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DA9F03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B70C18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FBDFCB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694BEB1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36447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7582BD7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CE1521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B1696F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干缩试模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CAA696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100mm×100mm×515mm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09B89C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A01C25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089EAD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602DC0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6C09D1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6564D7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7E5F811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C6A5C0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1B9514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C96A7A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AAA959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抗冲耐磨试模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D3ADA7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300mm×100mm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5DAE73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9E3D08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3C314A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DFBDC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24F9CC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33EEDB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0315FE4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1388E5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DB995B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D70216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</w:tcPr>
          <w:p w14:paraId="61BE5BFC" w14:textId="77777777" w:rsidR="00444E41" w:rsidRPr="00BD2DB9" w:rsidRDefault="00444E41" w:rsidP="0008059C">
            <w:pPr>
              <w:widowControl/>
              <w:contextualSpacing/>
              <w:jc w:val="left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弹性模量试模</w:t>
            </w:r>
          </w:p>
        </w:tc>
        <w:tc>
          <w:tcPr>
            <w:tcW w:w="1120" w:type="dxa"/>
            <w:shd w:val="clear" w:color="auto" w:fill="FFFFFF"/>
          </w:tcPr>
          <w:p w14:paraId="5EDBBE24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150mm×300mm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F1A64F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2A105B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66431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CCF42F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649317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0FC328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62AF54D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91174C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FA91AF7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3B05EE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0356ED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自动加压混凝土渗透仪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CEA7E1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HP-4.0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AF4B4A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8C2C18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0883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287630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EEF27F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7DBE9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A9D610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混凝土抗渗仪校准方法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SL 133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2A0509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压力、尺寸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B3F8A4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12D1C14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57C46A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BAF551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自动加压混凝土渗透仪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060978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HP-4.0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4A1917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556A5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15072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820911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46ABB8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DA90F4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9BBB31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混凝土抗渗仪校准方法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SL 133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0D352D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压力、尺寸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61E3D9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9281A0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A9AEAE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4319BB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TDR</w:t>
            </w:r>
            <w:r w:rsidRPr="00BD2DB9">
              <w:rPr>
                <w:kern w:val="0"/>
                <w:sz w:val="16"/>
                <w:szCs w:val="16"/>
                <w:lang w:bidi="ar"/>
              </w:rPr>
              <w:t>型砼快速冻融试验设备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E30B8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TDR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E1CC63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0EDC37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061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C7073A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111120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6ED59E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A9ED81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砼快速冻融试验机校准规范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AD40C9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3F500A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48B293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27A8FCD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2EB737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kern w:val="0"/>
                <w:sz w:val="18"/>
                <w:szCs w:val="18"/>
                <w:lang w:bidi="ar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高精度柳丁拉拔仪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DB9FE8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HC-MD60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365D6B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4EAC5E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53120100205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DB71B3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49AEC5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669684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4D3094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JJF(</w:t>
            </w:r>
            <w:r w:rsidRPr="00BD2DB9">
              <w:rPr>
                <w:bCs/>
                <w:kern w:val="0"/>
                <w:sz w:val="18"/>
                <w:szCs w:val="18"/>
              </w:rPr>
              <w:t>建材</w:t>
            </w:r>
            <w:r w:rsidRPr="00BD2DB9">
              <w:rPr>
                <w:bCs/>
                <w:kern w:val="0"/>
                <w:sz w:val="18"/>
                <w:szCs w:val="18"/>
              </w:rPr>
              <w:t>)142-2018</w:t>
            </w:r>
            <w:r w:rsidRPr="00BD2DB9">
              <w:rPr>
                <w:bCs/>
                <w:kern w:val="0"/>
                <w:sz w:val="18"/>
                <w:szCs w:val="18"/>
              </w:rPr>
              <w:t>便携式建筑用拉拔仪校准规范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F1777D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力值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25DD39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922585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9B7EE6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041C8B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混凝土干缩仪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6BD486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SP-540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6906FC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E1D6B5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9AB52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C83228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DD195F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C72689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大量程百分表检定规程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JJG379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C223BB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858FE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D8A132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5A43B20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87D30F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混凝土动弹仪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5CB39C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DT-10W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073A7C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FF7A6F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87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ACD951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BDC9B9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94AF28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B48430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 xml:space="preserve">JJF 1373-2012 </w:t>
            </w:r>
            <w:r w:rsidRPr="00BD2DB9">
              <w:rPr>
                <w:kern w:val="0"/>
                <w:sz w:val="18"/>
                <w:szCs w:val="18"/>
                <w:lang w:bidi="ar"/>
              </w:rPr>
              <w:t>动弹仪校准规范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E40065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测量误差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93EE95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FBD3EE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50EB97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0EE817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混凝土回弹仪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8EAA87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HT-225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D4EF54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924FA1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1310135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A9C096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F213FE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99C92E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6BD4F0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回弹仪检定规程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JJG817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78EDEC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长度、指针摩擦力、弹击拉簧刚度、率定值</w:t>
            </w:r>
          </w:p>
          <w:p w14:paraId="1F0604C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4F17FB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0C9F9DE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A2349A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6CDAA2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混凝土回弹仪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B05077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HT-225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AFB1DC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EB2C0E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91906454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A9E19D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E51CCA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3251F9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2391C6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回弹仪检定规程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JJG817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4025DC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长度、指针摩擦力、弹击拉簧刚度、率定值</w:t>
            </w:r>
          </w:p>
          <w:p w14:paraId="49D4590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268928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1C21D2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F8395B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614303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混凝土抗冲磨试验机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F8A0BB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HKS-Ⅱ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DF12B1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8103FD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020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26D230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FE463F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7DB873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BE03C4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混凝土抗冲磨试验机校准方法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4743E4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转速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A866AF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CCD6E0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EE6684A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83BE56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新标准比长仪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CDB95E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ISOBY-354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F1191D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01481F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DCA44E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3C34FC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6D76B2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137121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大量程百分表检定规程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JJG379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8BE8C9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123930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A8B1F1E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002081D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8FDFBA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碱骨料反应测长仪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2AC1B9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JH-320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FAA8B1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CA64C5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2CBA0C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8E4308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526D8B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E55330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大量程百分表检定规程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JJG379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59497F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096F6E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EF6857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635668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9AB8F2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59FAEE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0-300mm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A057E5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FCC2F0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7345F6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F3CE00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D6BAF8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738D9D5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B097E6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643B7F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A260251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26BA35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6660A6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顶击式振摆仪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3AA34C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ZBSX-92A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3B6F5C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CFFC48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4348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B229AA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994A49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67BAC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18F844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摇筛机校准方法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9D3AA7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震击次数、摇动次数、震击幅度</w:t>
            </w:r>
          </w:p>
          <w:p w14:paraId="283F299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A2B4C9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E81CE9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F339F8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A7B465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电热鼓风恒温干燥箱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647860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HG101-ⅡB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0EC7F8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BE5032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05213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BB605D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10A144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AB9545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2E5784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SL 144.7-2008</w:t>
            </w:r>
            <w:r w:rsidRPr="00BD2DB9">
              <w:rPr>
                <w:kern w:val="0"/>
                <w:sz w:val="18"/>
                <w:szCs w:val="18"/>
                <w:lang w:bidi="ar"/>
              </w:rPr>
              <w:t>电热鼓风干燥箱校验方法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84514F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D4300C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BDA49B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4DFAA8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39E134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针片状规准仪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256458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ZP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2B6823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EAD817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14BBE9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1DC82D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393A0D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18CFBF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针状、片状规准仪校准规范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JJF1593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8AB309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A74547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A1AC99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04B4A40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36C3F7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新标准方孔砂石筛</w:t>
            </w:r>
          </w:p>
        </w:tc>
        <w:tc>
          <w:tcPr>
            <w:tcW w:w="1120" w:type="dxa"/>
            <w:shd w:val="clear" w:color="auto" w:fill="FFFFFF"/>
          </w:tcPr>
          <w:p w14:paraId="7ACB4CE8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0.075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9.5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）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452659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80FBE0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EF8DAA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BE9B5B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FEC7D3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E8CF4D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试验筛校准规范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JJF1175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09881C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5B70A8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89A56D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0B4475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F22029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新标准方孔砂石筛</w:t>
            </w:r>
          </w:p>
        </w:tc>
        <w:tc>
          <w:tcPr>
            <w:tcW w:w="1120" w:type="dxa"/>
            <w:shd w:val="clear" w:color="auto" w:fill="FFFFFF"/>
          </w:tcPr>
          <w:p w14:paraId="46CA2BDA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0.075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40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）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50131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9D8878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2D45B2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7B9AC7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91A9EE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D4F1B4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试验筛校准规范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JJF1175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ED622F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8087C6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744280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4031A0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60A4BC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新标准圆孔砂石筛</w:t>
            </w:r>
          </w:p>
        </w:tc>
        <w:tc>
          <w:tcPr>
            <w:tcW w:w="1120" w:type="dxa"/>
            <w:shd w:val="clear" w:color="auto" w:fill="FFFFFF"/>
          </w:tcPr>
          <w:p w14:paraId="640A8F00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2.5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100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）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41CCE3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01EE37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C088EB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F57D77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7F12FD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AC6305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试验筛校准规范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JJF1175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03A3C0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51D7CA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7D51E9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CBF623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527A62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新标准圆孔石子筛</w:t>
            </w:r>
          </w:p>
        </w:tc>
        <w:tc>
          <w:tcPr>
            <w:tcW w:w="1120" w:type="dxa"/>
            <w:shd w:val="clear" w:color="auto" w:fill="FFFFFF"/>
          </w:tcPr>
          <w:p w14:paraId="0D1D2B24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2.5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100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）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30CADF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87AA4D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4118F5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0B5A76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3E49C6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450B77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试验筛校准规范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JJF1175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79A415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3C997E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F1F247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604083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3BCBD2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石子压碎指标测定仪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AB1C62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10BB47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916FB1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938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1AB949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E7072F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AF86A1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709E85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压碎指标值测定仪校准方法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222329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4FC539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A1FD23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8C7CA8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3B1148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钢直尺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B6C579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0-500mm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668A3E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763C3C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95AAFB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713D41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EBBB98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2C8C3E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B109C0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73DD4F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98F3B5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1D02A3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9F0A6E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饱和面干试模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04079E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(Φ38×89×74)mm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490BE4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FDF6D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972CFD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49C432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9C8CCB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7616B8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试模校准规范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JJF1307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F661F7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BD1C56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0AB73D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6E5400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3D6B72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数显式土壤液塑限测定仪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F3CD56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TYS-Ⅲ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BD42E9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60BD35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3149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EB74F7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970CED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7BCE26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447704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《土壤液塑限联合测定仪检定规程》【</w:t>
            </w:r>
            <w:r w:rsidRPr="00BD2DB9">
              <w:rPr>
                <w:kern w:val="0"/>
                <w:sz w:val="18"/>
                <w:szCs w:val="18"/>
                <w:lang w:bidi="ar"/>
              </w:rPr>
              <w:t>JJG</w:t>
            </w:r>
            <w:r w:rsidRPr="00BD2DB9">
              <w:rPr>
                <w:kern w:val="0"/>
                <w:sz w:val="18"/>
                <w:szCs w:val="18"/>
                <w:lang w:bidi="ar"/>
              </w:rPr>
              <w:t>（交通）</w:t>
            </w:r>
            <w:r w:rsidRPr="00BD2DB9">
              <w:rPr>
                <w:kern w:val="0"/>
                <w:sz w:val="18"/>
                <w:szCs w:val="18"/>
                <w:lang w:bidi="ar"/>
              </w:rPr>
              <w:t>069-2006</w:t>
            </w:r>
            <w:r w:rsidRPr="00BD2DB9">
              <w:rPr>
                <w:kern w:val="0"/>
                <w:sz w:val="18"/>
                <w:szCs w:val="18"/>
                <w:lang w:bidi="ar"/>
              </w:rPr>
              <w:t>】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3AA1C5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时间、示值误差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00F292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AAD6F9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C871C4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654933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泥浆</w:t>
            </w: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  <w:r w:rsidRPr="00BD2DB9">
              <w:rPr>
                <w:kern w:val="0"/>
                <w:sz w:val="16"/>
                <w:szCs w:val="16"/>
                <w:lang w:bidi="ar"/>
              </w:rPr>
              <w:t>件套测试仪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5A1043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ANY-4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D2AA9C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8BF6F2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057682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3176EB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4FEB2D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A1F34C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A386DE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泥浆三件套校准方法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1DC952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容量、时间、长度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651C98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5CEB91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A9F30D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820EC3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电热砂浴器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213B50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404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915AC3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F7C4A1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013859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E33303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CCDA25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7D9E72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D86A80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电热沙浴校准方法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1E9DA8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3725FB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B06B944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69E5CA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45625B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电热鼓风恒温干燥箱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7F211F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101-2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CA8B9F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FF385F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2362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C66F59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4E9CB1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8206A8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EA4641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SL 144.7-2008</w:t>
            </w:r>
            <w:r w:rsidRPr="00BD2DB9">
              <w:rPr>
                <w:kern w:val="0"/>
                <w:sz w:val="18"/>
                <w:szCs w:val="18"/>
                <w:lang w:bidi="ar"/>
              </w:rPr>
              <w:t>电热鼓风干燥箱校验方法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3A16B8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2A7D0E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0466C4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BFE1CC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EA2C52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自动葡式击实仪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57322B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33T-86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D08B34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1D3A0D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98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ECE01F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02F355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E1ECAD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E593BD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土工击实仪检定规程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 </w:t>
            </w:r>
            <w:r w:rsidRPr="00BD2DB9">
              <w:rPr>
                <w:kern w:val="0"/>
                <w:sz w:val="18"/>
                <w:szCs w:val="18"/>
                <w:lang w:bidi="ar"/>
              </w:rPr>
              <w:t>交通</w:t>
            </w:r>
            <w:r w:rsidRPr="00BD2DB9">
              <w:rPr>
                <w:kern w:val="0"/>
                <w:sz w:val="18"/>
                <w:szCs w:val="18"/>
                <w:lang w:bidi="ar"/>
              </w:rPr>
              <w:t>)058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05A038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长度、高度、质量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846D42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ADDE39E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8B5E1C0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4A24E6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电磁标准振动台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1A796F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35-T63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5578D19" w14:textId="77777777" w:rsidR="00444E41" w:rsidRPr="00BD2DB9" w:rsidRDefault="00444E41" w:rsidP="0008059C">
            <w:pPr>
              <w:contextualSpacing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ACCCC3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88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DC3A63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5CD2B7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B09E5C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5C1B45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摇筛机校准方法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32FBF9B" w14:textId="77777777" w:rsidR="00444E41" w:rsidRPr="00BD2DB9" w:rsidRDefault="00444E41" w:rsidP="0008059C">
            <w:pPr>
              <w:contextualSpacing/>
              <w:jc w:val="left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震击次数、摇动次数、震击幅度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9D63C8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E43900D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D71C83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11AB91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电动击实仪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93AF8A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DJ30-4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662D87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91742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200101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C59003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D69F41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4C582A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831FCE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土工击实仪检定规程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JJG(</w:t>
            </w:r>
            <w:r w:rsidRPr="00BD2DB9">
              <w:rPr>
                <w:kern w:val="0"/>
                <w:sz w:val="18"/>
                <w:szCs w:val="18"/>
                <w:lang w:bidi="ar"/>
              </w:rPr>
              <w:t>交通</w:t>
            </w:r>
            <w:r w:rsidRPr="00BD2DB9">
              <w:rPr>
                <w:kern w:val="0"/>
                <w:sz w:val="18"/>
                <w:szCs w:val="18"/>
                <w:lang w:bidi="ar"/>
              </w:rPr>
              <w:t>)058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0C051F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质量、直径、高度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D15F42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F59C946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0F9F21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FC8BB5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电热鼓风干燥箱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2C6C1E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HG101-ⅡB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E0AA77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9C68E0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05212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143F65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74F3AB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58CF5D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BBF439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SL 144.7-2008</w:t>
            </w:r>
            <w:r w:rsidRPr="00BD2DB9">
              <w:rPr>
                <w:kern w:val="0"/>
                <w:sz w:val="18"/>
                <w:szCs w:val="18"/>
                <w:lang w:bidi="ar"/>
              </w:rPr>
              <w:t>电热鼓风干燥箱校验方法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391E56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F1B8F6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3B09E8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28B4E4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5460CE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灌砂桶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B6A969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ф200mm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31F3AE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0237DE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GS01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CA27D9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0B8957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44AFC5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BBFE7C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Style w:val="font41"/>
                <w:rFonts w:ascii="Times New Roman" w:hAnsi="Times New Roman" w:cs="Times New Roman" w:hint="default"/>
                <w:sz w:val="18"/>
                <w:szCs w:val="18"/>
                <w:lang w:bidi="ar"/>
              </w:rPr>
              <w:t>灌沙法密实度仪检定规程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JJG(</w:t>
            </w:r>
            <w:r w:rsidRPr="00BD2DB9">
              <w:rPr>
                <w:kern w:val="0"/>
                <w:sz w:val="18"/>
                <w:szCs w:val="18"/>
                <w:lang w:bidi="ar"/>
              </w:rPr>
              <w:t>苏</w:t>
            </w:r>
            <w:r w:rsidRPr="00BD2DB9">
              <w:rPr>
                <w:kern w:val="0"/>
                <w:sz w:val="18"/>
                <w:szCs w:val="18"/>
                <w:lang w:bidi="ar"/>
              </w:rPr>
              <w:t>)36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C2BAA6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23483C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D609BC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9BF233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4B7FF2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土壤筛</w:t>
            </w:r>
          </w:p>
        </w:tc>
        <w:tc>
          <w:tcPr>
            <w:tcW w:w="1120" w:type="dxa"/>
            <w:shd w:val="clear" w:color="auto" w:fill="FFFFFF"/>
          </w:tcPr>
          <w:p w14:paraId="61C552A3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(0.075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60)mm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A0029A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349ED5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622F30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5D1436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812CE2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47BC04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试验筛校准规范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JJF1175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A8C454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24A746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8695E8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E455E5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64104C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新标准煤样筛</w:t>
            </w:r>
          </w:p>
        </w:tc>
        <w:tc>
          <w:tcPr>
            <w:tcW w:w="1120" w:type="dxa"/>
            <w:shd w:val="clear" w:color="auto" w:fill="FFFFFF"/>
          </w:tcPr>
          <w:p w14:paraId="4761F42E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4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100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）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3E15C0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794782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5D20A1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5DA0EB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9734DB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77900A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试验筛校准规范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JJF1175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81BEA9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20301C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393C48D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D5B61D0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5C4586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锚杆拉力计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881552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ML-20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4AC367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DB2851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2407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4A99C7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9E4C06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7B4E47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1AC740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锚杆拉力计检测仪校准规范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FED0EF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示值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464A17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75E604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6E81908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115308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锚杆无损检测仪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4F2B49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RSM-RBT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E068B4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C1AD44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201040048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C4E705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837F36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581626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FA8D4C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JJF(</w:t>
            </w:r>
            <w:r w:rsidRPr="00BD2DB9">
              <w:rPr>
                <w:kern w:val="0"/>
                <w:sz w:val="18"/>
                <w:szCs w:val="18"/>
                <w:lang w:bidi="ar"/>
              </w:rPr>
              <w:t>鄂</w:t>
            </w:r>
            <w:r w:rsidRPr="00BD2DB9">
              <w:rPr>
                <w:kern w:val="0"/>
                <w:sz w:val="18"/>
                <w:szCs w:val="18"/>
                <w:lang w:bidi="ar"/>
              </w:rPr>
              <w:t>)37-2017</w:t>
            </w:r>
            <w:r w:rsidRPr="00BD2DB9">
              <w:rPr>
                <w:kern w:val="0"/>
                <w:sz w:val="18"/>
                <w:szCs w:val="18"/>
                <w:lang w:bidi="ar"/>
              </w:rPr>
              <w:t>锚杆无损检测仪校准规范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AF8659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时间示值相对误差、</w:t>
            </w:r>
          </w:p>
          <w:p w14:paraId="365EE0C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动态范围</w:t>
            </w:r>
          </w:p>
          <w:p w14:paraId="70E2C4C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6A3075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42FF64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AA1BB9E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9A7A59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轻型动力触探仪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F88822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STCT-1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2F6B68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DC59CD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9901047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11E62E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5C53BB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A90C8B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F71667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静力触探仪校准规范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>JJF1439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C74A43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长度、角度、力值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1CBD82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C22C64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F08F9A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65DB0E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重型动力触探仪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3578E0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STCT-1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0F006F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34837E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9850321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496652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8B34BC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16F147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D71A5A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静力触探仪校准规范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>JJF1439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BED26F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长度、角度、力值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3FC966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FD060A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D1DA25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</w:tcPr>
          <w:p w14:paraId="54E95931" w14:textId="77777777" w:rsidR="00444E41" w:rsidRPr="00BD2DB9" w:rsidRDefault="00444E41" w:rsidP="0008059C">
            <w:pPr>
              <w:widowControl/>
              <w:contextualSpacing/>
              <w:jc w:val="left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手动击实仪（重型）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70F7D2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STJ-Ⅱ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84003A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AD9CF8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412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0FB330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FE25EB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A58D9B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DA51AB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土工击实仪检定规程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 </w:t>
            </w:r>
            <w:r w:rsidRPr="00BD2DB9">
              <w:rPr>
                <w:kern w:val="0"/>
                <w:sz w:val="18"/>
                <w:szCs w:val="18"/>
                <w:lang w:bidi="ar"/>
              </w:rPr>
              <w:t>交通</w:t>
            </w:r>
            <w:r w:rsidRPr="00BD2DB9">
              <w:rPr>
                <w:kern w:val="0"/>
                <w:sz w:val="18"/>
                <w:szCs w:val="18"/>
                <w:lang w:bidi="ar"/>
              </w:rPr>
              <w:t>)058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1FEEB7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长度、高度、</w:t>
            </w:r>
          </w:p>
          <w:p w14:paraId="0B9D3B2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质量</w:t>
            </w:r>
          </w:p>
          <w:p w14:paraId="29F2529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056DFB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619390E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819520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</w:tcPr>
          <w:p w14:paraId="2E6C51C0" w14:textId="77777777" w:rsidR="00444E41" w:rsidRPr="00BD2DB9" w:rsidRDefault="00444E41" w:rsidP="0008059C">
            <w:pPr>
              <w:widowControl/>
              <w:contextualSpacing/>
              <w:jc w:val="left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手动击实仪（轻型）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C88F49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STJ-Ⅱ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D1CF7E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B5F8D6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412-1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BC131B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D9E00C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19048A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73F11C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土工击实仪检定规程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 </w:t>
            </w:r>
            <w:r w:rsidRPr="00BD2DB9">
              <w:rPr>
                <w:kern w:val="0"/>
                <w:sz w:val="18"/>
                <w:szCs w:val="18"/>
                <w:lang w:bidi="ar"/>
              </w:rPr>
              <w:t>交通</w:t>
            </w:r>
            <w:r w:rsidRPr="00BD2DB9">
              <w:rPr>
                <w:kern w:val="0"/>
                <w:sz w:val="18"/>
                <w:szCs w:val="18"/>
                <w:lang w:bidi="ar"/>
              </w:rPr>
              <w:t>)058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9997EE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长度、高度、</w:t>
            </w:r>
          </w:p>
          <w:p w14:paraId="70A6DAB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质量</w:t>
            </w:r>
          </w:p>
          <w:p w14:paraId="4C221E3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3EDD53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308AC9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0AEB00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8A372C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渗透仪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1780B4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TST-55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55640F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90651B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150627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278BB9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CC20E0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BA067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3B80DD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 xml:space="preserve">SL 115-2014 </w:t>
            </w:r>
            <w:r w:rsidRPr="00BD2DB9">
              <w:rPr>
                <w:kern w:val="0"/>
                <w:sz w:val="18"/>
                <w:szCs w:val="18"/>
                <w:lang w:bidi="ar"/>
              </w:rPr>
              <w:t>渗透仪校验方法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6F868B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压力值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2D7273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A4EB90D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ED30D5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1B4326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电动振筛机架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8FD704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15-D420/A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DCA3B9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25D3F9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01020850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E5C4F2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6547A5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1E5E47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B79D3E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摇筛机校准方法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BC2899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震击次数、摇动次数、震击幅度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124C2B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E794E9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91E080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025F7D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密度计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BA2A98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TM85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A4EB4D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87CDEF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137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983A1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9D19C7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96C3F7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8CCC2C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工作玻璃浮计</w:t>
            </w:r>
            <w:r w:rsidRPr="00BD2DB9">
              <w:rPr>
                <w:kern w:val="0"/>
                <w:sz w:val="18"/>
                <w:szCs w:val="18"/>
                <w:lang w:bidi="ar"/>
              </w:rPr>
              <w:t>JJG42-2011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25A203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693C85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26349F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EC94F18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BEC542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密度计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465A04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TM85</w:t>
            </w:r>
            <w:r w:rsidRPr="00BD2DB9">
              <w:rPr>
                <w:kern w:val="0"/>
                <w:sz w:val="18"/>
                <w:szCs w:val="18"/>
                <w:lang w:bidi="ar"/>
              </w:rPr>
              <w:t>型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9C1C50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9AFF76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227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EB3192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7D9259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083063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D91497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工作玻璃浮计</w:t>
            </w:r>
            <w:r w:rsidRPr="00BD2DB9">
              <w:rPr>
                <w:kern w:val="0"/>
                <w:sz w:val="18"/>
                <w:szCs w:val="18"/>
                <w:lang w:bidi="ar"/>
              </w:rPr>
              <w:t>JJG42-2011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9BC0E8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E86547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B7B24F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61AA3A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704828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31128F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0-500mm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45EAD4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F2B6E0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029544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C929E5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FD1C0E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CE15DF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CDDB719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0C61E0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0C49F3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E45446A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25E4A9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环刀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660192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（</w:t>
            </w:r>
            <w:r w:rsidRPr="00BD2DB9">
              <w:rPr>
                <w:kern w:val="0"/>
                <w:sz w:val="18"/>
                <w:szCs w:val="18"/>
                <w:lang w:bidi="ar"/>
              </w:rPr>
              <w:t>Φ70×52</w:t>
            </w:r>
            <w:r w:rsidRPr="00BD2DB9">
              <w:rPr>
                <w:kern w:val="0"/>
                <w:sz w:val="18"/>
                <w:szCs w:val="18"/>
                <w:lang w:bidi="ar"/>
              </w:rPr>
              <w:t>）</w:t>
            </w:r>
            <w:r w:rsidRPr="00BD2DB9">
              <w:rPr>
                <w:kern w:val="0"/>
                <w:sz w:val="18"/>
                <w:szCs w:val="18"/>
                <w:lang w:bidi="ar"/>
              </w:rPr>
              <w:t>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FB2FED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0E80F2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199D46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5759A8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BB7031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6FE6A7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切土环刀校准方法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9471A4C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直径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7C8788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A69C11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21E035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471DC3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环刀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F1A271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（</w:t>
            </w:r>
            <w:r w:rsidRPr="00BD2DB9">
              <w:rPr>
                <w:kern w:val="0"/>
                <w:sz w:val="18"/>
                <w:szCs w:val="18"/>
                <w:lang w:bidi="ar"/>
              </w:rPr>
              <w:t>Φ100×63.7</w:t>
            </w:r>
            <w:r w:rsidRPr="00BD2DB9">
              <w:rPr>
                <w:kern w:val="0"/>
                <w:sz w:val="18"/>
                <w:szCs w:val="18"/>
                <w:lang w:bidi="ar"/>
              </w:rPr>
              <w:t>）</w:t>
            </w:r>
            <w:r w:rsidRPr="00BD2DB9">
              <w:rPr>
                <w:kern w:val="0"/>
                <w:sz w:val="18"/>
                <w:szCs w:val="18"/>
                <w:lang w:bidi="ar"/>
              </w:rPr>
              <w:t>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95B5B0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0C0E18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299EAA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5CB583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50315A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261CCC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切土环刀校准方法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CF9E1D4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直径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95985A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FAD619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620A21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CF7EC7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标准砝码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E3707A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F2</w:t>
            </w:r>
            <w:r w:rsidRPr="00BD2DB9">
              <w:rPr>
                <w:kern w:val="0"/>
                <w:sz w:val="18"/>
                <w:szCs w:val="18"/>
                <w:lang w:bidi="ar"/>
              </w:rPr>
              <w:t>等级</w:t>
            </w:r>
            <w:r w:rsidRPr="00BD2DB9">
              <w:rPr>
                <w:kern w:val="0"/>
                <w:sz w:val="18"/>
                <w:szCs w:val="18"/>
                <w:lang w:bidi="ar"/>
              </w:rPr>
              <w:t>1kg</w:t>
            </w:r>
            <w:r w:rsidRPr="00BD2DB9">
              <w:rPr>
                <w:kern w:val="0"/>
                <w:sz w:val="18"/>
                <w:szCs w:val="18"/>
                <w:lang w:bidi="ar"/>
              </w:rPr>
              <w:t>～</w:t>
            </w:r>
            <w:r w:rsidRPr="00BD2DB9">
              <w:rPr>
                <w:kern w:val="0"/>
                <w:sz w:val="18"/>
                <w:szCs w:val="18"/>
                <w:lang w:bidi="ar"/>
              </w:rPr>
              <w:t>5kg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02CEED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6D3031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82AA5E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72A93B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7727BD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E05100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砝码检定规程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JJG99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34526ED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EF31D0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7B53ED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985EC1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1BE3EF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标准砝码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A81533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F2</w:t>
            </w:r>
            <w:r w:rsidRPr="00BD2DB9">
              <w:rPr>
                <w:kern w:val="0"/>
                <w:sz w:val="18"/>
                <w:szCs w:val="18"/>
                <w:lang w:bidi="ar"/>
              </w:rPr>
              <w:t>等级</w:t>
            </w:r>
            <w:r w:rsidRPr="00BD2DB9">
              <w:rPr>
                <w:kern w:val="0"/>
                <w:sz w:val="18"/>
                <w:szCs w:val="18"/>
                <w:lang w:bidi="ar"/>
              </w:rPr>
              <w:t>1mg</w:t>
            </w:r>
            <w:r w:rsidRPr="00BD2DB9">
              <w:rPr>
                <w:kern w:val="0"/>
                <w:sz w:val="18"/>
                <w:szCs w:val="18"/>
                <w:lang w:bidi="ar"/>
              </w:rPr>
              <w:t>～</w:t>
            </w:r>
            <w:r w:rsidRPr="00BD2DB9">
              <w:rPr>
                <w:kern w:val="0"/>
                <w:sz w:val="18"/>
                <w:szCs w:val="18"/>
                <w:lang w:bidi="ar"/>
              </w:rPr>
              <w:t>2kg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E61DFD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BD3F3F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D426C6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84544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465564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EAAF00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砝码检定规程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JJG99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EC806E7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ABDA02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2A533E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F38E66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4EB895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标准砝码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B00573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F2</w:t>
            </w:r>
            <w:r w:rsidRPr="00BD2DB9">
              <w:rPr>
                <w:kern w:val="0"/>
                <w:sz w:val="18"/>
                <w:szCs w:val="18"/>
                <w:lang w:bidi="ar"/>
              </w:rPr>
              <w:t>等级</w:t>
            </w:r>
            <w:r w:rsidRPr="00BD2DB9">
              <w:rPr>
                <w:kern w:val="0"/>
                <w:sz w:val="18"/>
                <w:szCs w:val="18"/>
                <w:lang w:bidi="ar"/>
              </w:rPr>
              <w:t>10kg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71EFB4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A9A96E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79BFA1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5D69DB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56D99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8AF2E0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砝码检定规程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JJG99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3861BAF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质量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AE0F1B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0FDC5BD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6C3D5BE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1EBAACD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二等标准水银温度计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904269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棒式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F49E19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0617E6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73A457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支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18824E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EFD562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7DE65D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工作用玻璃液体温度计检定规程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JJG130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9F5BCE0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35BBA1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01C375D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297B9E8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1C3AF6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贝克曼温度计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B2BFBA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160E55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D4C227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CD3D8F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支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638825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0ECCC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771DBA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工作用玻璃液体温度计检定规程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JJG130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603855B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01FD43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03D872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584C34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144422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2A99C7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0-500mm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FE46F1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98610A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73AC8D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536B91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F6785E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18944D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A22B5FD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0AC622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826B68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3776E2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7C915A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85142F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0-500mm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0831BF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0D537A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EC43EA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9A58A9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EC22E4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A7698E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2D480DA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D60082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F69293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034855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9EC854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1C25F8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0-1000mm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8D8346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95F5C9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A70BCE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把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20C3A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A30AE0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89180C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1067FFA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168754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5D27CE0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05F3B2A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06D6A6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电液压式压力试验机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0991CA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WAY-2000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CED5CA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9095E8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180610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77BEFF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8B1431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367FFA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7C7A73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拉力、压力和万能试验机检定规程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JJG139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168063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力值、位移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EC315C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75927F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B17049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D17AA8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数显恒温鼓风干燥箱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FF52A0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500×600×750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B59F82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590DC8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15420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16A3A6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34E92B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8609EB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DB60A6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SL 144.7-2008</w:t>
            </w:r>
            <w:r w:rsidRPr="00BD2DB9">
              <w:rPr>
                <w:kern w:val="0"/>
                <w:sz w:val="18"/>
                <w:szCs w:val="18"/>
                <w:lang w:bidi="ar"/>
              </w:rPr>
              <w:t>电热鼓风干燥箱校验方法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BBAF50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温度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E56E9E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297FB3D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25E830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ED6412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震击式标准振筛机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C8EF8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ZBSX-92A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3DA2D1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401E05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1805636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70860F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77CCB2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989A44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0710CB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摇筛机校准方法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C01B42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震击次数、摇动次数、震击幅度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86916A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287265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B8E0776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2C10B7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混凝土含气量测定仪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2E1BDA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CA-3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9359F5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92D8C4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15252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36ADC2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58BA62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971B03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981C82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水泥混凝土拌合物含气量测定仪检定规程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JJG(</w:t>
            </w:r>
            <w:r w:rsidRPr="00BD2DB9">
              <w:rPr>
                <w:kern w:val="0"/>
                <w:sz w:val="18"/>
                <w:szCs w:val="18"/>
                <w:lang w:bidi="ar"/>
              </w:rPr>
              <w:t>交通</w:t>
            </w:r>
            <w:r w:rsidRPr="00BD2DB9">
              <w:rPr>
                <w:kern w:val="0"/>
                <w:sz w:val="18"/>
                <w:szCs w:val="18"/>
                <w:lang w:bidi="ar"/>
              </w:rPr>
              <w:t>)094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2E782E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容积、含气量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69523B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BA9F0F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5D71780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7AD43F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振动台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D14687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1m×1m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2F876F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0F9DF5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CF9EA1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A974EC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9B4EB0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CA925C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电动振动试验系统检定规程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JJG948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01A88D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频率、加速度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500D2F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35B43A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18D5C2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7149DF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压碎值仪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CFC816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DFDBAC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9F4333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85DE8F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5C06FE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292C98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4498E7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压碎指标值测定仪校准方法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4EA557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DCF2C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014719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F3FBC8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B2F825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钢板尺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8A84FD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300mm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C0CF90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8BB35C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10BB77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98925D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D7DA75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88A50B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钢直尺检定规程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JJG1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D480DB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0441CE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A1011D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B56EB9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0983CF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标准方孔筛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B66E1E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0.08mm-100mm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4F4905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55323E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194AF1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00D768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F88A781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88EDBD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试验筛校准规范</w:t>
            </w:r>
            <w:r w:rsidRPr="00BD2DB9">
              <w:rPr>
                <w:kern w:val="0"/>
                <w:sz w:val="18"/>
                <w:szCs w:val="18"/>
                <w:lang w:bidi="ar"/>
              </w:rPr>
              <w:t xml:space="preserve"> JJF1175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B95FC5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长度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3FD5E1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513BD4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58A463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4B5952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针状规准仪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52726A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A036ED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0C056E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DD3584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FEE6CA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8CAB4A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3816C2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 xml:space="preserve">JJF 1593-2016 </w:t>
            </w:r>
            <w:r w:rsidRPr="00BD2DB9">
              <w:rPr>
                <w:kern w:val="0"/>
                <w:sz w:val="18"/>
                <w:szCs w:val="18"/>
                <w:lang w:bidi="ar"/>
              </w:rPr>
              <w:t>针状、片状规准仪校准规范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71E9C7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高度、柱间距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C66212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B419BB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150FF1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B562AE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片状规准仪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3B7F5A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23588BB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6F5E41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23B5D8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A7FFFD2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B861E3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340FDC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 xml:space="preserve">JJF 1593-2016 </w:t>
            </w:r>
            <w:r w:rsidRPr="00BD2DB9">
              <w:rPr>
                <w:kern w:val="0"/>
                <w:sz w:val="18"/>
                <w:szCs w:val="18"/>
                <w:lang w:bidi="ar"/>
              </w:rPr>
              <w:t>针状、片状规准仪校准规范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F550CD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长度、宽度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CDB7C7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9DEC45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EFFC32E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</w:tcPr>
          <w:p w14:paraId="04EF6D51" w14:textId="77777777" w:rsidR="00444E41" w:rsidRPr="00BD2DB9" w:rsidRDefault="00444E41" w:rsidP="0008059C">
            <w:pPr>
              <w:widowControl/>
              <w:contextualSpacing/>
              <w:jc w:val="left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容积升</w:t>
            </w:r>
          </w:p>
        </w:tc>
        <w:tc>
          <w:tcPr>
            <w:tcW w:w="1120" w:type="dxa"/>
            <w:shd w:val="clear" w:color="auto" w:fill="FFFFFF"/>
          </w:tcPr>
          <w:p w14:paraId="70417957" w14:textId="77777777" w:rsidR="00444E41" w:rsidRPr="00BD2DB9" w:rsidRDefault="00444E41" w:rsidP="0008059C">
            <w:pPr>
              <w:widowControl/>
              <w:contextualSpacing/>
              <w:jc w:val="center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（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1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～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50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）</w:t>
            </w: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AD8F24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FD4127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5D55CA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5509BC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075201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85C394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砂、石容量筒校准方法</w:t>
            </w:r>
            <w:r w:rsidRPr="00BD2DB9">
              <w:rPr>
                <w:kern w:val="0"/>
                <w:sz w:val="18"/>
                <w:szCs w:val="18"/>
                <w:lang w:bidi="ar"/>
              </w:rPr>
              <w:t>JJF(</w:t>
            </w:r>
            <w:r w:rsidRPr="00BD2DB9">
              <w:rPr>
                <w:kern w:val="0"/>
                <w:sz w:val="18"/>
                <w:szCs w:val="18"/>
                <w:lang w:bidi="ar"/>
              </w:rPr>
              <w:t>天溯</w:t>
            </w:r>
            <w:r w:rsidRPr="00BD2DB9">
              <w:rPr>
                <w:kern w:val="0"/>
                <w:sz w:val="18"/>
                <w:szCs w:val="18"/>
                <w:lang w:bidi="ar"/>
              </w:rPr>
              <w:t>)20-5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50DC0A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长度、容积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BA5273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36FF72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6220445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AEB3AB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李氏瓶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D38484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250ml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339EF2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097EAA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F11F9E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FAC3E8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DE86CD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8A3F76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李氏密度瓶检定规程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JJG(</w:t>
            </w:r>
            <w:r w:rsidRPr="00BD2DB9">
              <w:rPr>
                <w:kern w:val="0"/>
                <w:sz w:val="18"/>
                <w:szCs w:val="18"/>
                <w:lang w:bidi="ar"/>
              </w:rPr>
              <w:t>交通</w:t>
            </w:r>
            <w:r w:rsidRPr="00BD2DB9">
              <w:rPr>
                <w:kern w:val="0"/>
                <w:sz w:val="18"/>
                <w:szCs w:val="18"/>
                <w:lang w:bidi="ar"/>
              </w:rPr>
              <w:t>) 092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55703F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63FAA2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4A55AE5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968A014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DD1F91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比重瓶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B4E527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6BF121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B25312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CDA8AB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709671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EC42BC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6CF5B8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BF6869B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B96D63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99B032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69CC55B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74BF67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比重瓶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83A4AB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F50CCA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9C921A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41BDEF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C45ED5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11B0131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AD9B22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C933BC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7685BEA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773E13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AD43B7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AFA37B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C377DF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7E8E99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D57074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EBFD1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FD865B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BC42CB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FF3A07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0602CC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4A3B56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22F921C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394449D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A190D0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E14D49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02DE23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B4CBEA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A3C23D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037659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841291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6D181D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E6FD9D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405162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48CD064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6052200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DF62E1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量筒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68523AB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5A4222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4BFF70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375C4B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808078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8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715B39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69770C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ACDB89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12E5057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384AB94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C75AD9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992ADF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量筒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B27AFB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C8D166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BA0A71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D35D52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53EDF7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80F5E5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0A45EA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CD09F3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A78B35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4E05C2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43B73597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68FC03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量筒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3CCE59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250ml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690271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337C23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D23A32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B371F4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CB6E5C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F99724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CC22B7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0096E7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1C2E2CDA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E3AD945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</w:tcPr>
          <w:p w14:paraId="22AE028E" w14:textId="77777777" w:rsidR="00444E41" w:rsidRPr="00BD2DB9" w:rsidRDefault="00444E41" w:rsidP="0008059C">
            <w:pPr>
              <w:widowControl/>
              <w:contextualSpacing/>
              <w:jc w:val="left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胶砂量水器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8A4C4B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225ml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41BBD7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73FF99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C56BF4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6F564E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F2BF44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446971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31F24A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CCDBF3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26D0188B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327B68AF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36BD1F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量筒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1A63137A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5EEF6E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B81DB2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FC015B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70EFFE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57D022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7C7C6C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622178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4EEC38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A02EB81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84A41B3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3C7222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量筒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39761FD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3B1382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0C3117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6820D6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647DB1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5DADCD1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FA0BD5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48DC83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E45E22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E3A7D5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D11AA2E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9BA52EA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量筒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C0BE1A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EDCAD3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2EEFAD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518EEE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892F37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893996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171484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1EEC4A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FFB13F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0B34DDC0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74E767DE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</w:tcPr>
          <w:p w14:paraId="6C8893C0" w14:textId="77777777" w:rsidR="00444E41" w:rsidRPr="00BD2DB9" w:rsidRDefault="00444E41" w:rsidP="0008059C">
            <w:pPr>
              <w:widowControl/>
              <w:contextualSpacing/>
              <w:jc w:val="left"/>
              <w:textAlignment w:val="top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6"/>
                <w:szCs w:val="16"/>
                <w:lang w:bidi="ar"/>
              </w:rPr>
              <w:t>锥形瓶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E99205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250ml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637B741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2225EB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B978431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0EB7281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38AB1F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ADAD50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82B6E7E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53AC8C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A1AB383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62BBA5D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6992A5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烧杯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4CF96FE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1000ml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846717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17AE04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1FBEB8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78874FB0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A09153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9809A3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5A89D06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09CCABF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095113F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D65964A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D43455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烧杯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8C8C84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9B7BD7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8ECFD5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6C09EE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69D77C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20A234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9F7536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0474147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8A016B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33104C19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1C38DC1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6220638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烧杯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72557BC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400ml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5479FDD8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70C3A2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B20FA6F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B345A9B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42849D76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49997B3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35D941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806AC6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724CC984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34437E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B220E3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烧杯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2488E1C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300ml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324B2C5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8F01E2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EC0B7BE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255F979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77505DC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129F4A1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19AA8D2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54B3C1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76CF082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06DBCFA2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9B924F0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烧杯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ECACFAD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250ml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158DD41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D0DA787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FE0E2F4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16F5653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74F8405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08893C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8"/>
                <w:szCs w:val="18"/>
                <w:lang w:bidi="ar"/>
              </w:rPr>
              <w:t>常用玻璃量器检定规程</w:t>
            </w:r>
            <w:r w:rsidRPr="00BD2DB9">
              <w:rPr>
                <w:kern w:val="0"/>
                <w:sz w:val="18"/>
                <w:szCs w:val="18"/>
                <w:lang w:bidi="ar"/>
              </w:rPr>
              <w:t>JJG196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29AED19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容量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C86B8D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羊曲</w:t>
            </w:r>
          </w:p>
        </w:tc>
      </w:tr>
      <w:tr w:rsidR="00444E41" w:rsidRPr="00BD2DB9" w14:paraId="68836686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5953891C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4BFE7DC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辐照计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 xml:space="preserve"> IV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曲线测试仪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12EEA5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PV150 PVPM 1500X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7FE007F4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09E166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BCD341E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A555B8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7A55B2D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4DA7C755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JJF1587-2016</w:t>
            </w:r>
            <w:r w:rsidRPr="00BD2DB9">
              <w:rPr>
                <w:bCs/>
                <w:kern w:val="0"/>
                <w:sz w:val="18"/>
                <w:szCs w:val="18"/>
              </w:rPr>
              <w:t>数字多用表校准规范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896D6A1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直流电压校准、交流电压校准、直流电流校准、交流电流校准、电阻校准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DB4B4A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西宁</w:t>
            </w:r>
          </w:p>
        </w:tc>
      </w:tr>
      <w:tr w:rsidR="00444E41" w:rsidRPr="00BD2DB9" w14:paraId="13BF15A6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14010630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6571B4F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辐照计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 xml:space="preserve"> 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便携式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IV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测试仪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56BF5E32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SOZ-03 M360A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068D7C5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CE880E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EA51F10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FA5953C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E5AF258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20FE1BF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JJF1622</w:t>
            </w:r>
            <w:r w:rsidRPr="00BD2DB9">
              <w:rPr>
                <w:bCs/>
                <w:kern w:val="0"/>
                <w:sz w:val="18"/>
                <w:szCs w:val="18"/>
              </w:rPr>
              <w:t>太阳电池校准规范：光电性能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6545D09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短路电流、开路电压、最大功率、最佳工作电压、最佳工作电流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D821DD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西宁</w:t>
            </w:r>
          </w:p>
        </w:tc>
      </w:tr>
      <w:tr w:rsidR="00444E41" w:rsidRPr="00BD2DB9" w14:paraId="3A7BDE68" w14:textId="77777777" w:rsidTr="0008059C">
        <w:trPr>
          <w:trHeight w:val="340"/>
        </w:trPr>
        <w:tc>
          <w:tcPr>
            <w:tcW w:w="441" w:type="dxa"/>
            <w:shd w:val="clear" w:color="auto" w:fill="FFFFFF"/>
            <w:vAlign w:val="center"/>
          </w:tcPr>
          <w:p w14:paraId="24AE4DA9" w14:textId="77777777" w:rsidR="00444E41" w:rsidRPr="00BD2DB9" w:rsidRDefault="00444E41" w:rsidP="0008059C">
            <w:pPr>
              <w:widowControl/>
              <w:numPr>
                <w:ilvl w:val="0"/>
                <w:numId w:val="27"/>
              </w:numPr>
              <w:ind w:left="0" w:firstLine="0"/>
              <w:contextualSpacing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DE60364" w14:textId="77777777" w:rsidR="00444E41" w:rsidRPr="00BD2DB9" w:rsidRDefault="00444E41" w:rsidP="0008059C">
            <w:pPr>
              <w:widowControl/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手持式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FTIR</w:t>
            </w: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光谱仪</w:t>
            </w:r>
          </w:p>
        </w:tc>
        <w:tc>
          <w:tcPr>
            <w:tcW w:w="1120" w:type="dxa"/>
            <w:shd w:val="clear" w:color="auto" w:fill="FFFFFF"/>
            <w:vAlign w:val="center"/>
          </w:tcPr>
          <w:p w14:paraId="0C1CF99C" w14:textId="77777777" w:rsidR="00444E41" w:rsidRPr="00BD2DB9" w:rsidRDefault="00444E41" w:rsidP="0008059C">
            <w:pPr>
              <w:widowControl/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rFonts w:eastAsia="新宋体"/>
                <w:kern w:val="0"/>
                <w:sz w:val="18"/>
                <w:szCs w:val="18"/>
                <w:lang w:bidi="ar"/>
              </w:rPr>
              <w:t>4300 TopScan FTIR</w:t>
            </w:r>
          </w:p>
        </w:tc>
        <w:tc>
          <w:tcPr>
            <w:tcW w:w="581" w:type="dxa"/>
            <w:shd w:val="clear" w:color="auto" w:fill="FFFFFF"/>
            <w:vAlign w:val="center"/>
          </w:tcPr>
          <w:p w14:paraId="4EA086D3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/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F612C7B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/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DF47719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台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3689E33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2DE3C06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kern w:val="0"/>
                <w:sz w:val="16"/>
                <w:szCs w:val="16"/>
                <w:lang w:bidi="ar"/>
              </w:rPr>
              <w:t>校准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2B18EDF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JJF1319</w:t>
            </w:r>
            <w:r w:rsidRPr="00BD2DB9">
              <w:rPr>
                <w:bCs/>
                <w:kern w:val="0"/>
                <w:sz w:val="18"/>
                <w:szCs w:val="18"/>
              </w:rPr>
              <w:t>傅立叶变换光谱仪校准规范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0C2A892" w14:textId="77777777" w:rsidR="00444E41" w:rsidRPr="00BD2DB9" w:rsidRDefault="00444E41" w:rsidP="0008059C">
            <w:pPr>
              <w:contextualSpacing/>
              <w:jc w:val="left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外观工作性能校准、波数示值误差及重复性校准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6C9E5A5" w14:textId="77777777" w:rsidR="00444E41" w:rsidRPr="00BD2DB9" w:rsidRDefault="00444E41" w:rsidP="0008059C">
            <w:pPr>
              <w:contextualSpacing/>
              <w:jc w:val="center"/>
              <w:textAlignment w:val="center"/>
              <w:rPr>
                <w:bCs/>
                <w:kern w:val="0"/>
                <w:sz w:val="18"/>
                <w:szCs w:val="18"/>
              </w:rPr>
            </w:pPr>
            <w:r w:rsidRPr="00BD2DB9">
              <w:rPr>
                <w:bCs/>
                <w:kern w:val="0"/>
                <w:sz w:val="18"/>
                <w:szCs w:val="18"/>
              </w:rPr>
              <w:t>西宁</w:t>
            </w:r>
          </w:p>
        </w:tc>
      </w:tr>
    </w:tbl>
    <w:p w14:paraId="3D10122D" w14:textId="77777777" w:rsidR="00444E41" w:rsidRPr="00BD2DB9" w:rsidRDefault="00444E41" w:rsidP="00444E41">
      <w:pPr>
        <w:pStyle w:val="a7"/>
        <w:jc w:val="center"/>
        <w:rPr>
          <w:rFonts w:ascii="Times New Roman" w:hAnsi="Times New Roman"/>
        </w:rPr>
      </w:pPr>
    </w:p>
    <w:p w14:paraId="30F23AE8" w14:textId="77777777" w:rsidR="008011B1" w:rsidRDefault="008011B1">
      <w:bookmarkStart w:id="0" w:name="_GoBack"/>
      <w:bookmarkEnd w:id="0"/>
    </w:p>
    <w:sectPr w:rsidR="008011B1" w:rsidSect="00444E41">
      <w:pgSz w:w="16838" w:h="11906" w:orient="landscape" w:code="9"/>
      <w:pgMar w:top="1418" w:right="1418" w:bottom="1418" w:left="1418" w:header="964" w:footer="907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楷体_GB2312">
    <w:altName w:val="楷体"/>
    <w:charset w:val="86"/>
    <w:family w:val="modern"/>
    <w:pitch w:val="default"/>
    <w:sig w:usb0="00000000" w:usb1="080E0000" w:usb2="00000000" w:usb3="00000000" w:csb0="0004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4F8A512"/>
    <w:multiLevelType w:val="singleLevel"/>
    <w:tmpl w:val="94F8A51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B68CB33E"/>
    <w:multiLevelType w:val="singleLevel"/>
    <w:tmpl w:val="B68CB33E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2" w15:restartNumberingAfterBreak="0">
    <w:nsid w:val="BE08E250"/>
    <w:multiLevelType w:val="singleLevel"/>
    <w:tmpl w:val="BE08E250"/>
    <w:lvl w:ilvl="0">
      <w:start w:val="1"/>
      <w:numFmt w:val="decimal"/>
      <w:suff w:val="nothing"/>
      <w:lvlText w:val="%1、"/>
      <w:lvlJc w:val="left"/>
      <w:pPr>
        <w:ind w:left="210"/>
      </w:pPr>
    </w:lvl>
  </w:abstractNum>
  <w:abstractNum w:abstractNumId="3" w15:restartNumberingAfterBreak="0">
    <w:nsid w:val="FFC70162"/>
    <w:multiLevelType w:val="singleLevel"/>
    <w:tmpl w:val="FFC70162"/>
    <w:lvl w:ilvl="0">
      <w:start w:val="1"/>
      <w:numFmt w:val="decimal"/>
      <w:lvlText w:val="%1"/>
      <w:lvlJc w:val="left"/>
      <w:pPr>
        <w:tabs>
          <w:tab w:val="num" w:pos="420"/>
        </w:tabs>
        <w:ind w:left="425" w:hanging="425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2.6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2.7.%2"/>
      <w:lvlJc w:val="left"/>
      <w:pPr>
        <w:tabs>
          <w:tab w:val="num" w:pos="721"/>
        </w:tabs>
        <w:ind w:left="0" w:firstLine="1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eastAsia"/>
      </w:rPr>
    </w:lvl>
  </w:abstractNum>
  <w:abstractNum w:abstractNumId="5" w15:restartNumberingAfterBreak="0">
    <w:nsid w:val="0000000E"/>
    <w:multiLevelType w:val="multilevel"/>
    <w:tmpl w:val="0000000E"/>
    <w:lvl w:ilvl="0">
      <w:start w:val="1"/>
      <w:numFmt w:val="decimal"/>
      <w:isLgl/>
      <w:lvlText w:val="2.6.4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6" w15:restartNumberingAfterBreak="0">
    <w:nsid w:val="00000014"/>
    <w:multiLevelType w:val="multilevel"/>
    <w:tmpl w:val="00000014"/>
    <w:lvl w:ilvl="0">
      <w:start w:val="1"/>
      <w:numFmt w:val="decimal"/>
      <w:isLgl/>
      <w:lvlText w:val="2.6.5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7" w15:restartNumberingAfterBreak="0">
    <w:nsid w:val="00000015"/>
    <w:multiLevelType w:val="multilevel"/>
    <w:tmpl w:val="00000015"/>
    <w:lvl w:ilvl="0">
      <w:start w:val="1"/>
      <w:numFmt w:val="decimal"/>
      <w:isLgl/>
      <w:lvlText w:val="2.4.4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8" w15:restartNumberingAfterBreak="0">
    <w:nsid w:val="00000016"/>
    <w:multiLevelType w:val="multilevel"/>
    <w:tmpl w:val="00000016"/>
    <w:lvl w:ilvl="0">
      <w:start w:val="1"/>
      <w:numFmt w:val="decimal"/>
      <w:lvlText w:val="2.7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2.7.%2"/>
      <w:lvlJc w:val="left"/>
      <w:pPr>
        <w:tabs>
          <w:tab w:val="num" w:pos="721"/>
        </w:tabs>
        <w:ind w:left="0" w:firstLine="1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eastAsia"/>
      </w:rPr>
    </w:lvl>
  </w:abstractNum>
  <w:abstractNum w:abstractNumId="9" w15:restartNumberingAfterBreak="0">
    <w:nsid w:val="00000017"/>
    <w:multiLevelType w:val="multilevel"/>
    <w:tmpl w:val="00000017"/>
    <w:lvl w:ilvl="0">
      <w:start w:val="1"/>
      <w:numFmt w:val="decimal"/>
      <w:isLgl/>
      <w:lvlText w:val="2.7.1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0" w15:restartNumberingAfterBreak="0">
    <w:nsid w:val="00000018"/>
    <w:multiLevelType w:val="multilevel"/>
    <w:tmpl w:val="00000018"/>
    <w:lvl w:ilvl="0">
      <w:start w:val="1"/>
      <w:numFmt w:val="decimal"/>
      <w:isLgl/>
      <w:lvlText w:val="2.4.2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1" w15:restartNumberingAfterBreak="0">
    <w:nsid w:val="0000001D"/>
    <w:multiLevelType w:val="multilevel"/>
    <w:tmpl w:val="0000001D"/>
    <w:lvl w:ilvl="0">
      <w:start w:val="1"/>
      <w:numFmt w:val="decimal"/>
      <w:lvlText w:val="2.5.%1"/>
      <w:lvlJc w:val="left"/>
      <w:pPr>
        <w:tabs>
          <w:tab w:val="num" w:pos="720"/>
        </w:tabs>
        <w:ind w:left="0" w:firstLine="0"/>
      </w:pPr>
      <w:rPr>
        <w:rFonts w:ascii="Times New Roman" w:eastAsia="宋体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11.%2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2">
      <w:start w:val="5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2" w15:restartNumberingAfterBreak="0">
    <w:nsid w:val="00000020"/>
    <w:multiLevelType w:val="multilevel"/>
    <w:tmpl w:val="00000020"/>
    <w:lvl w:ilvl="0">
      <w:start w:val="1"/>
      <w:numFmt w:val="decimal"/>
      <w:lvlText w:val="2.3.6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3" w15:restartNumberingAfterBreak="0">
    <w:nsid w:val="00000021"/>
    <w:multiLevelType w:val="multilevel"/>
    <w:tmpl w:val="00000021"/>
    <w:lvl w:ilvl="0">
      <w:start w:val="1"/>
      <w:numFmt w:val="decimal"/>
      <w:lvlText w:val="2.3.7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4" w15:restartNumberingAfterBreak="0">
    <w:nsid w:val="00000024"/>
    <w:multiLevelType w:val="multilevel"/>
    <w:tmpl w:val="00000024"/>
    <w:lvl w:ilvl="0">
      <w:start w:val="1"/>
      <w:numFmt w:val="decimal"/>
      <w:isLgl/>
      <w:lvlText w:val="2.7.2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5" w15:restartNumberingAfterBreak="0">
    <w:nsid w:val="00000029"/>
    <w:multiLevelType w:val="multilevel"/>
    <w:tmpl w:val="00000029"/>
    <w:lvl w:ilvl="0">
      <w:start w:val="1"/>
      <w:numFmt w:val="decimal"/>
      <w:lvlText w:val="2.4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2.4.%2"/>
      <w:lvlJc w:val="left"/>
      <w:pPr>
        <w:tabs>
          <w:tab w:val="num" w:pos="721"/>
        </w:tabs>
        <w:ind w:left="0" w:firstLine="1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eastAsia"/>
      </w:rPr>
    </w:lvl>
  </w:abstractNum>
  <w:abstractNum w:abstractNumId="16" w15:restartNumberingAfterBreak="0">
    <w:nsid w:val="0000002B"/>
    <w:multiLevelType w:val="multilevel"/>
    <w:tmpl w:val="0000002B"/>
    <w:lvl w:ilvl="0">
      <w:start w:val="1"/>
      <w:numFmt w:val="decimal"/>
      <w:isLgl/>
      <w:lvlText w:val="2.7.4.%1"/>
      <w:lvlJc w:val="left"/>
      <w:pPr>
        <w:tabs>
          <w:tab w:val="num" w:pos="720"/>
        </w:tabs>
        <w:ind w:left="0" w:firstLine="0"/>
      </w:pPr>
      <w:rPr>
        <w:rFonts w:hint="eastAsia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2D8335CF"/>
    <w:multiLevelType w:val="singleLevel"/>
    <w:tmpl w:val="2D8335CF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8" w15:restartNumberingAfterBreak="0">
    <w:nsid w:val="31EC58CF"/>
    <w:multiLevelType w:val="multilevel"/>
    <w:tmpl w:val="31EC58CF"/>
    <w:lvl w:ilvl="0">
      <w:start w:val="1"/>
      <w:numFmt w:val="decimal"/>
      <w:lvlText w:val="2.3.6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9" w15:restartNumberingAfterBreak="0">
    <w:nsid w:val="46335E6F"/>
    <w:multiLevelType w:val="multilevel"/>
    <w:tmpl w:val="46335E6F"/>
    <w:lvl w:ilvl="0">
      <w:start w:val="1"/>
      <w:numFmt w:val="decimal"/>
      <w:lvlText w:val="（%1）"/>
      <w:lvlJc w:val="left"/>
      <w:pPr>
        <w:ind w:left="987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07" w:hanging="420"/>
      </w:pPr>
    </w:lvl>
    <w:lvl w:ilvl="2">
      <w:start w:val="1"/>
      <w:numFmt w:val="lowerRoman"/>
      <w:lvlText w:val="%3."/>
      <w:lvlJc w:val="right"/>
      <w:pPr>
        <w:ind w:left="1827" w:hanging="420"/>
      </w:pPr>
    </w:lvl>
    <w:lvl w:ilvl="3">
      <w:start w:val="1"/>
      <w:numFmt w:val="decimal"/>
      <w:lvlText w:val="%4."/>
      <w:lvlJc w:val="left"/>
      <w:pPr>
        <w:ind w:left="2247" w:hanging="420"/>
      </w:pPr>
    </w:lvl>
    <w:lvl w:ilvl="4">
      <w:start w:val="1"/>
      <w:numFmt w:val="lowerLetter"/>
      <w:lvlText w:val="%5)"/>
      <w:lvlJc w:val="left"/>
      <w:pPr>
        <w:ind w:left="2667" w:hanging="420"/>
      </w:pPr>
    </w:lvl>
    <w:lvl w:ilvl="5">
      <w:start w:val="1"/>
      <w:numFmt w:val="lowerRoman"/>
      <w:lvlText w:val="%6."/>
      <w:lvlJc w:val="right"/>
      <w:pPr>
        <w:ind w:left="3087" w:hanging="420"/>
      </w:pPr>
    </w:lvl>
    <w:lvl w:ilvl="6">
      <w:start w:val="1"/>
      <w:numFmt w:val="decimal"/>
      <w:lvlText w:val="%7."/>
      <w:lvlJc w:val="left"/>
      <w:pPr>
        <w:ind w:left="3507" w:hanging="420"/>
      </w:pPr>
    </w:lvl>
    <w:lvl w:ilvl="7">
      <w:start w:val="1"/>
      <w:numFmt w:val="lowerLetter"/>
      <w:lvlText w:val="%8)"/>
      <w:lvlJc w:val="left"/>
      <w:pPr>
        <w:ind w:left="3927" w:hanging="420"/>
      </w:pPr>
    </w:lvl>
    <w:lvl w:ilvl="8">
      <w:start w:val="1"/>
      <w:numFmt w:val="lowerRoman"/>
      <w:lvlText w:val="%9."/>
      <w:lvlJc w:val="right"/>
      <w:pPr>
        <w:ind w:left="4347" w:hanging="420"/>
      </w:pPr>
    </w:lvl>
  </w:abstractNum>
  <w:abstractNum w:abstractNumId="20" w15:restartNumberingAfterBreak="0">
    <w:nsid w:val="5901B0D8"/>
    <w:multiLevelType w:val="singleLevel"/>
    <w:tmpl w:val="5901B0D8"/>
    <w:lvl w:ilvl="0">
      <w:start w:val="1"/>
      <w:numFmt w:val="decimal"/>
      <w:suff w:val="nothing"/>
      <w:lvlText w:val="（%1）"/>
      <w:lvlJc w:val="left"/>
    </w:lvl>
  </w:abstractNum>
  <w:abstractNum w:abstractNumId="21" w15:restartNumberingAfterBreak="0">
    <w:nsid w:val="5901B7C1"/>
    <w:multiLevelType w:val="singleLevel"/>
    <w:tmpl w:val="5901B7C1"/>
    <w:lvl w:ilvl="0">
      <w:start w:val="9"/>
      <w:numFmt w:val="decimal"/>
      <w:suff w:val="nothing"/>
      <w:lvlText w:val="%1、"/>
      <w:lvlJc w:val="left"/>
    </w:lvl>
  </w:abstractNum>
  <w:abstractNum w:abstractNumId="22" w15:restartNumberingAfterBreak="0">
    <w:nsid w:val="5BFB6F95"/>
    <w:multiLevelType w:val="singleLevel"/>
    <w:tmpl w:val="5BFB6F95"/>
    <w:lvl w:ilvl="0">
      <w:start w:val="1"/>
      <w:numFmt w:val="chineseCounting"/>
      <w:suff w:val="space"/>
      <w:lvlText w:val="第%1章"/>
      <w:lvlJc w:val="left"/>
    </w:lvl>
  </w:abstractNum>
  <w:abstractNum w:abstractNumId="23" w15:restartNumberingAfterBreak="0">
    <w:nsid w:val="61790BA5"/>
    <w:multiLevelType w:val="singleLevel"/>
    <w:tmpl w:val="61790BA5"/>
    <w:lvl w:ilvl="0">
      <w:start w:val="3"/>
      <w:numFmt w:val="decimal"/>
      <w:suff w:val="nothing"/>
      <w:lvlText w:val="（%1）"/>
      <w:lvlJc w:val="left"/>
    </w:lvl>
  </w:abstractNum>
  <w:abstractNum w:abstractNumId="24" w15:restartNumberingAfterBreak="0">
    <w:nsid w:val="66790316"/>
    <w:multiLevelType w:val="singleLevel"/>
    <w:tmpl w:val="66790316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25" w15:restartNumberingAfterBreak="0">
    <w:nsid w:val="6DE37B95"/>
    <w:multiLevelType w:val="multilevel"/>
    <w:tmpl w:val="6DE37B95"/>
    <w:lvl w:ilvl="0">
      <w:start w:val="1"/>
      <w:numFmt w:val="decimal"/>
      <w:lvlText w:val="1.4.5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6" w15:restartNumberingAfterBreak="0">
    <w:nsid w:val="789B224A"/>
    <w:multiLevelType w:val="multilevel"/>
    <w:tmpl w:val="789B224A"/>
    <w:lvl w:ilvl="0">
      <w:start w:val="1"/>
      <w:numFmt w:val="decimal"/>
      <w:lvlText w:val="2.3.5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num w:numId="1">
    <w:abstractNumId w:val="20"/>
  </w:num>
  <w:num w:numId="2">
    <w:abstractNumId w:val="18"/>
  </w:num>
  <w:num w:numId="3">
    <w:abstractNumId w:val="21"/>
  </w:num>
  <w:num w:numId="4">
    <w:abstractNumId w:val="19"/>
  </w:num>
  <w:num w:numId="5">
    <w:abstractNumId w:val="25"/>
  </w:num>
  <w:num w:numId="6">
    <w:abstractNumId w:val="22"/>
  </w:num>
  <w:num w:numId="7">
    <w:abstractNumId w:val="26"/>
  </w:num>
  <w:num w:numId="8">
    <w:abstractNumId w:val="12"/>
  </w:num>
  <w:num w:numId="9">
    <w:abstractNumId w:val="13"/>
  </w:num>
  <w:num w:numId="10">
    <w:abstractNumId w:val="15"/>
  </w:num>
  <w:num w:numId="11">
    <w:abstractNumId w:val="10"/>
  </w:num>
  <w:num w:numId="12">
    <w:abstractNumId w:val="7"/>
  </w:num>
  <w:num w:numId="13">
    <w:abstractNumId w:val="11"/>
  </w:num>
  <w:num w:numId="14">
    <w:abstractNumId w:val="4"/>
  </w:num>
  <w:num w:numId="15">
    <w:abstractNumId w:val="5"/>
  </w:num>
  <w:num w:numId="16">
    <w:abstractNumId w:val="6"/>
  </w:num>
  <w:num w:numId="17">
    <w:abstractNumId w:val="8"/>
  </w:num>
  <w:num w:numId="18">
    <w:abstractNumId w:val="9"/>
  </w:num>
  <w:num w:numId="19">
    <w:abstractNumId w:val="14"/>
  </w:num>
  <w:num w:numId="20">
    <w:abstractNumId w:val="16"/>
  </w:num>
  <w:num w:numId="21">
    <w:abstractNumId w:val="3"/>
  </w:num>
  <w:num w:numId="22">
    <w:abstractNumId w:val="23"/>
  </w:num>
  <w:num w:numId="23">
    <w:abstractNumId w:val="2"/>
  </w:num>
  <w:num w:numId="24">
    <w:abstractNumId w:val="1"/>
  </w:num>
  <w:num w:numId="25">
    <w:abstractNumId w:val="17"/>
  </w:num>
  <w:num w:numId="26">
    <w:abstractNumId w:val="24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4C5"/>
    <w:rsid w:val="00444E41"/>
    <w:rsid w:val="008011B1"/>
    <w:rsid w:val="00942008"/>
    <w:rsid w:val="00C9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A61E5F-7EEA-4C6A-B205-48C91295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E4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2"/>
    <w:link w:val="10"/>
    <w:qFormat/>
    <w:rsid w:val="00444E41"/>
    <w:pPr>
      <w:keepNext/>
      <w:keepLines/>
      <w:tabs>
        <w:tab w:val="left" w:pos="1200"/>
      </w:tabs>
      <w:spacing w:beforeLines="100" w:before="312" w:afterLines="100" w:after="312" w:line="360" w:lineRule="auto"/>
      <w:jc w:val="center"/>
      <w:outlineLvl w:val="0"/>
    </w:pPr>
    <w:rPr>
      <w:rFonts w:ascii="宋体"/>
      <w:b/>
      <w:kern w:val="44"/>
      <w:sz w:val="32"/>
      <w:szCs w:val="32"/>
    </w:rPr>
  </w:style>
  <w:style w:type="paragraph" w:styleId="2">
    <w:name w:val="heading 2"/>
    <w:basedOn w:val="a"/>
    <w:next w:val="a0"/>
    <w:link w:val="20"/>
    <w:qFormat/>
    <w:rsid w:val="00444E41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444E4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rsid w:val="00444E41"/>
    <w:rPr>
      <w:rFonts w:ascii="宋体" w:eastAsia="宋体" w:hAnsi="Times New Roman" w:cs="Times New Roman"/>
      <w:b/>
      <w:kern w:val="44"/>
      <w:sz w:val="32"/>
      <w:szCs w:val="32"/>
    </w:rPr>
  </w:style>
  <w:style w:type="character" w:customStyle="1" w:styleId="20">
    <w:name w:val="标题 2 字符"/>
    <w:basedOn w:val="a1"/>
    <w:link w:val="2"/>
    <w:rsid w:val="00444E41"/>
    <w:rPr>
      <w:rFonts w:ascii="Arial" w:eastAsia="黑体" w:hAnsi="Arial" w:cs="Times New Roman"/>
      <w:b/>
      <w:bCs/>
      <w:sz w:val="32"/>
      <w:szCs w:val="32"/>
    </w:rPr>
  </w:style>
  <w:style w:type="character" w:customStyle="1" w:styleId="30">
    <w:name w:val="标题 3 字符"/>
    <w:basedOn w:val="a1"/>
    <w:link w:val="3"/>
    <w:rsid w:val="00444E41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a4">
    <w:name w:val="页脚 字符"/>
    <w:link w:val="a5"/>
    <w:uiPriority w:val="99"/>
    <w:rsid w:val="00444E41"/>
    <w:rPr>
      <w:sz w:val="18"/>
      <w:szCs w:val="24"/>
    </w:rPr>
  </w:style>
  <w:style w:type="character" w:customStyle="1" w:styleId="font21">
    <w:name w:val="font21"/>
    <w:qFormat/>
    <w:rsid w:val="00444E41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a6">
    <w:name w:val="纯文本 字符"/>
    <w:link w:val="a7"/>
    <w:locked/>
    <w:rsid w:val="00444E41"/>
    <w:rPr>
      <w:rFonts w:ascii="宋体" w:eastAsia="宋体" w:hAnsi="Courier New"/>
    </w:rPr>
  </w:style>
  <w:style w:type="character" w:customStyle="1" w:styleId="a8">
    <w:name w:val="日期 字符"/>
    <w:link w:val="a9"/>
    <w:rsid w:val="00444E41"/>
    <w:rPr>
      <w:szCs w:val="24"/>
    </w:rPr>
  </w:style>
  <w:style w:type="character" w:customStyle="1" w:styleId="font101">
    <w:name w:val="font101"/>
    <w:rsid w:val="00444E41"/>
    <w:rPr>
      <w:rFonts w:ascii="宋体" w:eastAsia="宋体" w:hAnsi="宋体" w:cs="宋体" w:hint="eastAsia"/>
      <w:i w:val="0"/>
      <w:color w:val="000000"/>
      <w:sz w:val="16"/>
      <w:szCs w:val="16"/>
      <w:u w:val="none"/>
    </w:rPr>
  </w:style>
  <w:style w:type="character" w:customStyle="1" w:styleId="font31">
    <w:name w:val="font31"/>
    <w:rsid w:val="00444E41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aa">
    <w:name w:val="页眉 字符"/>
    <w:link w:val="ab"/>
    <w:uiPriority w:val="99"/>
    <w:qFormat/>
    <w:rsid w:val="00444E41"/>
    <w:rPr>
      <w:sz w:val="18"/>
      <w:szCs w:val="24"/>
    </w:rPr>
  </w:style>
  <w:style w:type="character" w:customStyle="1" w:styleId="font01">
    <w:name w:val="font01"/>
    <w:qFormat/>
    <w:rsid w:val="00444E41"/>
    <w:rPr>
      <w:rFonts w:ascii="Times New Roman" w:hAnsi="Times New Roman" w:cs="Times New Roman" w:hint="default"/>
      <w:b/>
      <w:color w:val="000000"/>
      <w:sz w:val="24"/>
      <w:szCs w:val="24"/>
      <w:u w:val="none"/>
    </w:rPr>
  </w:style>
  <w:style w:type="character" w:customStyle="1" w:styleId="PlainTextChar">
    <w:name w:val="Plain Text Char"/>
    <w:locked/>
    <w:rsid w:val="00444E41"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styleId="ac">
    <w:name w:val="page number"/>
    <w:basedOn w:val="a1"/>
    <w:rsid w:val="00444E41"/>
  </w:style>
  <w:style w:type="character" w:customStyle="1" w:styleId="font11">
    <w:name w:val="font11"/>
    <w:rsid w:val="00444E41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41">
    <w:name w:val="font41"/>
    <w:rsid w:val="00444E41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ad">
    <w:name w:val="批注框文本 字符"/>
    <w:link w:val="ae"/>
    <w:rsid w:val="00444E41"/>
    <w:rPr>
      <w:sz w:val="18"/>
      <w:szCs w:val="18"/>
    </w:rPr>
  </w:style>
  <w:style w:type="character" w:styleId="af">
    <w:name w:val="Hyperlink"/>
    <w:uiPriority w:val="99"/>
    <w:rsid w:val="00444E41"/>
    <w:rPr>
      <w:rFonts w:cs="Times New Roman"/>
      <w:color w:val="0563C1"/>
      <w:u w:val="single"/>
    </w:rPr>
  </w:style>
  <w:style w:type="paragraph" w:customStyle="1" w:styleId="31">
    <w:name w:val="第3行"/>
    <w:basedOn w:val="a"/>
    <w:rsid w:val="00444E41"/>
    <w:pPr>
      <w:spacing w:beforeLines="50" w:afterLines="50" w:line="360" w:lineRule="auto"/>
      <w:jc w:val="center"/>
    </w:pPr>
    <w:rPr>
      <w:rFonts w:ascii="宋体" w:eastAsia="黑体"/>
      <w:b/>
      <w:sz w:val="48"/>
    </w:rPr>
  </w:style>
  <w:style w:type="paragraph" w:customStyle="1" w:styleId="af0">
    <w:name w:val="一级条标题"/>
    <w:next w:val="a"/>
    <w:qFormat/>
    <w:rsid w:val="00444E41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kern w:val="0"/>
      <w:szCs w:val="21"/>
    </w:rPr>
  </w:style>
  <w:style w:type="paragraph" w:styleId="TOC8">
    <w:name w:val="toc 8"/>
    <w:basedOn w:val="a"/>
    <w:next w:val="a"/>
    <w:uiPriority w:val="39"/>
    <w:unhideWhenUsed/>
    <w:rsid w:val="00444E41"/>
    <w:pPr>
      <w:ind w:leftChars="1400" w:left="2940"/>
    </w:pPr>
    <w:rPr>
      <w:rFonts w:ascii="Calibri" w:hAnsi="Calibri"/>
      <w:szCs w:val="22"/>
    </w:rPr>
  </w:style>
  <w:style w:type="paragraph" w:styleId="TOC5">
    <w:name w:val="toc 5"/>
    <w:basedOn w:val="a"/>
    <w:next w:val="a"/>
    <w:uiPriority w:val="39"/>
    <w:unhideWhenUsed/>
    <w:rsid w:val="00444E41"/>
    <w:pPr>
      <w:ind w:leftChars="800" w:left="1680"/>
    </w:pPr>
    <w:rPr>
      <w:rFonts w:ascii="Calibri" w:hAnsi="Calibri"/>
      <w:szCs w:val="22"/>
    </w:rPr>
  </w:style>
  <w:style w:type="paragraph" w:customStyle="1" w:styleId="af1">
    <w:name w:val="二级无"/>
    <w:basedOn w:val="a"/>
    <w:qFormat/>
    <w:rsid w:val="00444E41"/>
    <w:pPr>
      <w:widowControl/>
      <w:numPr>
        <w:ilvl w:val="2"/>
        <w:numId w:val="1"/>
      </w:numPr>
      <w:jc w:val="left"/>
      <w:outlineLvl w:val="3"/>
    </w:pPr>
    <w:rPr>
      <w:rFonts w:ascii="宋体"/>
      <w:kern w:val="0"/>
      <w:szCs w:val="21"/>
    </w:rPr>
  </w:style>
  <w:style w:type="paragraph" w:styleId="TOC2">
    <w:name w:val="toc 2"/>
    <w:basedOn w:val="a"/>
    <w:next w:val="a"/>
    <w:uiPriority w:val="39"/>
    <w:rsid w:val="00444E41"/>
    <w:pPr>
      <w:ind w:leftChars="200" w:left="420"/>
    </w:pPr>
  </w:style>
  <w:style w:type="paragraph" w:styleId="TOC4">
    <w:name w:val="toc 4"/>
    <w:basedOn w:val="a"/>
    <w:next w:val="a"/>
    <w:uiPriority w:val="39"/>
    <w:unhideWhenUsed/>
    <w:rsid w:val="00444E41"/>
    <w:pPr>
      <w:ind w:leftChars="600" w:left="1260"/>
    </w:pPr>
    <w:rPr>
      <w:rFonts w:ascii="Calibri" w:hAnsi="Calibri"/>
      <w:szCs w:val="22"/>
    </w:rPr>
  </w:style>
  <w:style w:type="paragraph" w:styleId="af2">
    <w:name w:val="Body Text Indent"/>
    <w:basedOn w:val="a"/>
    <w:link w:val="af3"/>
    <w:unhideWhenUsed/>
    <w:qFormat/>
    <w:rsid w:val="00444E41"/>
    <w:pPr>
      <w:spacing w:after="120"/>
      <w:ind w:leftChars="200" w:left="420"/>
    </w:pPr>
  </w:style>
  <w:style w:type="character" w:customStyle="1" w:styleId="af3">
    <w:name w:val="正文文本缩进 字符"/>
    <w:basedOn w:val="a1"/>
    <w:link w:val="af2"/>
    <w:uiPriority w:val="99"/>
    <w:semiHidden/>
    <w:rsid w:val="00444E41"/>
    <w:rPr>
      <w:rFonts w:ascii="Times New Roman" w:eastAsia="宋体" w:hAnsi="Times New Roman" w:cs="Times New Roman"/>
      <w:szCs w:val="24"/>
    </w:rPr>
  </w:style>
  <w:style w:type="paragraph" w:styleId="21">
    <w:name w:val="Body Text First Indent 2"/>
    <w:basedOn w:val="af2"/>
    <w:link w:val="22"/>
    <w:qFormat/>
    <w:rsid w:val="00444E41"/>
    <w:pPr>
      <w:spacing w:after="0" w:line="480" w:lineRule="auto"/>
      <w:ind w:leftChars="0" w:left="0" w:firstLineChars="200" w:firstLine="420"/>
    </w:pPr>
    <w:rPr>
      <w:color w:val="000000"/>
    </w:rPr>
  </w:style>
  <w:style w:type="character" w:customStyle="1" w:styleId="22">
    <w:name w:val="正文文本首行缩进 2 字符"/>
    <w:basedOn w:val="af3"/>
    <w:link w:val="21"/>
    <w:rsid w:val="00444E41"/>
    <w:rPr>
      <w:rFonts w:ascii="Times New Roman" w:eastAsia="宋体" w:hAnsi="Times New Roman" w:cs="Times New Roman"/>
      <w:color w:val="000000"/>
      <w:szCs w:val="24"/>
    </w:rPr>
  </w:style>
  <w:style w:type="paragraph" w:styleId="a5">
    <w:name w:val="footer"/>
    <w:basedOn w:val="a"/>
    <w:link w:val="a4"/>
    <w:uiPriority w:val="99"/>
    <w:rsid w:val="00444E4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</w:rPr>
  </w:style>
  <w:style w:type="character" w:customStyle="1" w:styleId="11">
    <w:name w:val="页脚 字符1"/>
    <w:basedOn w:val="a1"/>
    <w:uiPriority w:val="99"/>
    <w:semiHidden/>
    <w:rsid w:val="00444E41"/>
    <w:rPr>
      <w:rFonts w:ascii="Times New Roman" w:eastAsia="宋体" w:hAnsi="Times New Roman" w:cs="Times New Roman"/>
      <w:sz w:val="18"/>
      <w:szCs w:val="18"/>
    </w:rPr>
  </w:style>
  <w:style w:type="paragraph" w:styleId="a7">
    <w:name w:val="Plain Text"/>
    <w:basedOn w:val="a"/>
    <w:next w:val="a"/>
    <w:link w:val="a6"/>
    <w:rsid w:val="00444E41"/>
    <w:rPr>
      <w:rFonts w:ascii="宋体" w:hAnsi="Courier New" w:cstheme="minorBidi"/>
      <w:szCs w:val="22"/>
    </w:rPr>
  </w:style>
  <w:style w:type="character" w:customStyle="1" w:styleId="12">
    <w:name w:val="纯文本 字符1"/>
    <w:basedOn w:val="a1"/>
    <w:uiPriority w:val="99"/>
    <w:semiHidden/>
    <w:rsid w:val="00444E41"/>
    <w:rPr>
      <w:rFonts w:asciiTheme="minorEastAsia" w:hAnsi="Courier New" w:cs="Courier New"/>
      <w:szCs w:val="24"/>
    </w:rPr>
  </w:style>
  <w:style w:type="paragraph" w:styleId="23">
    <w:name w:val="List 2"/>
    <w:basedOn w:val="a"/>
    <w:rsid w:val="00444E41"/>
    <w:pPr>
      <w:ind w:leftChars="200" w:left="100" w:hangingChars="200" w:hanging="200"/>
    </w:pPr>
  </w:style>
  <w:style w:type="paragraph" w:customStyle="1" w:styleId="TableParagraph">
    <w:name w:val="Table Paragraph"/>
    <w:basedOn w:val="a"/>
    <w:uiPriority w:val="1"/>
    <w:qFormat/>
    <w:rsid w:val="00444E41"/>
  </w:style>
  <w:style w:type="paragraph" w:customStyle="1" w:styleId="MM">
    <w:name w:val="MM"/>
    <w:basedOn w:val="a"/>
    <w:qFormat/>
    <w:rsid w:val="00444E41"/>
    <w:pPr>
      <w:numPr>
        <w:ilvl w:val="1"/>
        <w:numId w:val="2"/>
      </w:numPr>
      <w:tabs>
        <w:tab w:val="clear" w:pos="360"/>
        <w:tab w:val="left" w:pos="2700"/>
      </w:tabs>
      <w:spacing w:before="60" w:after="60" w:line="360" w:lineRule="auto"/>
      <w:textAlignment w:val="baseline"/>
    </w:pPr>
    <w:rPr>
      <w:b/>
      <w:bCs/>
      <w:spacing w:val="5"/>
      <w:kern w:val="0"/>
      <w:sz w:val="24"/>
      <w:szCs w:val="20"/>
    </w:rPr>
  </w:style>
  <w:style w:type="paragraph" w:customStyle="1" w:styleId="305">
    <w:name w:val="样式 标题 3 + 段前: 0.5 行"/>
    <w:basedOn w:val="3"/>
    <w:qFormat/>
    <w:rsid w:val="00444E41"/>
    <w:pPr>
      <w:keepNext w:val="0"/>
      <w:keepLines w:val="0"/>
      <w:tabs>
        <w:tab w:val="left" w:pos="1200"/>
      </w:tabs>
      <w:spacing w:beforeLines="50" w:before="156" w:after="100" w:line="480" w:lineRule="exact"/>
      <w:jc w:val="center"/>
    </w:pPr>
    <w:rPr>
      <w:sz w:val="28"/>
      <w:szCs w:val="20"/>
    </w:rPr>
  </w:style>
  <w:style w:type="paragraph" w:customStyle="1" w:styleId="55">
    <w:name w:val="样式 正文5 + 左侧:  5 字符"/>
    <w:basedOn w:val="a"/>
    <w:rsid w:val="00444E41"/>
    <w:pPr>
      <w:spacing w:line="360" w:lineRule="auto"/>
      <w:ind w:leftChars="500" w:left="500"/>
    </w:pPr>
    <w:rPr>
      <w:rFonts w:ascii="宋体"/>
      <w:sz w:val="24"/>
      <w:szCs w:val="20"/>
    </w:rPr>
  </w:style>
  <w:style w:type="paragraph" w:styleId="af4">
    <w:name w:val="Normal (Web)"/>
    <w:basedOn w:val="a"/>
    <w:rsid w:val="00444E41"/>
    <w:pPr>
      <w:widowControl/>
      <w:spacing w:before="100" w:after="100"/>
      <w:jc w:val="left"/>
    </w:pPr>
    <w:rPr>
      <w:rFonts w:ascii="宋体" w:hAnsi="宋体"/>
      <w:kern w:val="0"/>
      <w:sz w:val="24"/>
      <w:szCs w:val="20"/>
    </w:rPr>
  </w:style>
  <w:style w:type="paragraph" w:customStyle="1" w:styleId="ListParagraph">
    <w:name w:val="List Paragraph"/>
    <w:basedOn w:val="a"/>
    <w:rsid w:val="00444E41"/>
    <w:pPr>
      <w:ind w:firstLineChars="200" w:firstLine="420"/>
    </w:pPr>
    <w:rPr>
      <w:szCs w:val="22"/>
    </w:rPr>
  </w:style>
  <w:style w:type="paragraph" w:customStyle="1" w:styleId="af5">
    <w:name w:val="字母编号列项（一级）"/>
    <w:qFormat/>
    <w:rsid w:val="00444E41"/>
    <w:pPr>
      <w:numPr>
        <w:numId w:val="3"/>
      </w:numPr>
      <w:tabs>
        <w:tab w:val="left" w:pos="840"/>
      </w:tabs>
      <w:jc w:val="both"/>
    </w:pPr>
    <w:rPr>
      <w:rFonts w:ascii="宋体" w:eastAsia="宋体" w:hAnsi="Times New Roman" w:cs="Times New Roman"/>
      <w:kern w:val="0"/>
    </w:rPr>
  </w:style>
  <w:style w:type="paragraph" w:customStyle="1" w:styleId="af6">
    <w:name w:val="标准"/>
    <w:basedOn w:val="a"/>
    <w:rsid w:val="00444E41"/>
    <w:pPr>
      <w:adjustRightInd w:val="0"/>
      <w:spacing w:line="312" w:lineRule="atLeast"/>
      <w:textAlignment w:val="baseline"/>
    </w:pPr>
    <w:rPr>
      <w:kern w:val="0"/>
      <w:sz w:val="24"/>
      <w:szCs w:val="20"/>
    </w:rPr>
  </w:style>
  <w:style w:type="paragraph" w:customStyle="1" w:styleId="310">
    <w:name w:val="标题 31"/>
    <w:basedOn w:val="a"/>
    <w:qFormat/>
    <w:rsid w:val="00444E41"/>
    <w:pPr>
      <w:keepNext/>
      <w:keepLines/>
      <w:spacing w:line="360" w:lineRule="auto"/>
    </w:pPr>
    <w:rPr>
      <w:b/>
      <w:sz w:val="24"/>
    </w:rPr>
  </w:style>
  <w:style w:type="paragraph" w:customStyle="1" w:styleId="af7">
    <w:name w:val="引言一级条标题"/>
    <w:basedOn w:val="a"/>
    <w:next w:val="af8"/>
    <w:qFormat/>
    <w:rsid w:val="00444E41"/>
    <w:pPr>
      <w:numPr>
        <w:numId w:val="4"/>
      </w:numPr>
    </w:pPr>
    <w:rPr>
      <w:rFonts w:eastAsia="黑体"/>
      <w:b/>
    </w:rPr>
  </w:style>
  <w:style w:type="paragraph" w:styleId="TOC9">
    <w:name w:val="toc 9"/>
    <w:basedOn w:val="a"/>
    <w:next w:val="a"/>
    <w:uiPriority w:val="39"/>
    <w:unhideWhenUsed/>
    <w:rsid w:val="00444E41"/>
    <w:pPr>
      <w:ind w:leftChars="1600" w:left="3360"/>
    </w:pPr>
    <w:rPr>
      <w:rFonts w:ascii="Calibri" w:hAnsi="Calibri"/>
      <w:szCs w:val="22"/>
    </w:rPr>
  </w:style>
  <w:style w:type="paragraph" w:styleId="TOC1">
    <w:name w:val="toc 1"/>
    <w:basedOn w:val="a"/>
    <w:next w:val="a"/>
    <w:uiPriority w:val="39"/>
    <w:rsid w:val="00444E41"/>
  </w:style>
  <w:style w:type="paragraph" w:styleId="ab">
    <w:name w:val="header"/>
    <w:basedOn w:val="a"/>
    <w:link w:val="aa"/>
    <w:uiPriority w:val="99"/>
    <w:qFormat/>
    <w:rsid w:val="00444E41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</w:rPr>
  </w:style>
  <w:style w:type="character" w:customStyle="1" w:styleId="13">
    <w:name w:val="页眉 字符1"/>
    <w:basedOn w:val="a1"/>
    <w:uiPriority w:val="99"/>
    <w:semiHidden/>
    <w:rsid w:val="00444E41"/>
    <w:rPr>
      <w:rFonts w:ascii="Times New Roman" w:eastAsia="宋体" w:hAnsi="Times New Roman" w:cs="Times New Roman"/>
      <w:sz w:val="18"/>
      <w:szCs w:val="18"/>
    </w:rPr>
  </w:style>
  <w:style w:type="paragraph" w:styleId="a9">
    <w:name w:val="Date"/>
    <w:basedOn w:val="a"/>
    <w:next w:val="a"/>
    <w:link w:val="a8"/>
    <w:rsid w:val="00444E41"/>
    <w:pPr>
      <w:ind w:leftChars="2500" w:left="100"/>
    </w:pPr>
    <w:rPr>
      <w:rFonts w:asciiTheme="minorHAnsi" w:eastAsiaTheme="minorEastAsia" w:hAnsiTheme="minorHAnsi" w:cstheme="minorBidi"/>
    </w:rPr>
  </w:style>
  <w:style w:type="character" w:customStyle="1" w:styleId="14">
    <w:name w:val="日期 字符1"/>
    <w:basedOn w:val="a1"/>
    <w:uiPriority w:val="99"/>
    <w:semiHidden/>
    <w:rsid w:val="00444E41"/>
    <w:rPr>
      <w:rFonts w:ascii="Times New Roman" w:eastAsia="宋体" w:hAnsi="Times New Roman" w:cs="Times New Roman"/>
      <w:szCs w:val="24"/>
    </w:rPr>
  </w:style>
  <w:style w:type="paragraph" w:styleId="TOC7">
    <w:name w:val="toc 7"/>
    <w:basedOn w:val="a"/>
    <w:next w:val="a"/>
    <w:uiPriority w:val="39"/>
    <w:unhideWhenUsed/>
    <w:rsid w:val="00444E41"/>
    <w:pPr>
      <w:ind w:leftChars="1200" w:left="2520"/>
    </w:pPr>
    <w:rPr>
      <w:rFonts w:ascii="Calibri" w:hAnsi="Calibri"/>
      <w:szCs w:val="22"/>
    </w:rPr>
  </w:style>
  <w:style w:type="paragraph" w:customStyle="1" w:styleId="Normalab">
    <w:name w:val="Normalab"/>
    <w:basedOn w:val="a"/>
    <w:qFormat/>
    <w:rsid w:val="00444E41"/>
    <w:pPr>
      <w:tabs>
        <w:tab w:val="left" w:pos="0"/>
        <w:tab w:val="left" w:pos="1134"/>
        <w:tab w:val="left" w:pos="8505"/>
      </w:tabs>
      <w:autoSpaceDE w:val="0"/>
      <w:autoSpaceDN w:val="0"/>
      <w:adjustRightInd w:val="0"/>
      <w:spacing w:before="60" w:after="60" w:line="360" w:lineRule="atLeast"/>
      <w:ind w:left="1843" w:hanging="1134"/>
    </w:pPr>
    <w:rPr>
      <w:rFonts w:ascii="Arial" w:hAnsi="Arial"/>
      <w:kern w:val="0"/>
      <w:sz w:val="24"/>
      <w:szCs w:val="20"/>
    </w:rPr>
  </w:style>
  <w:style w:type="paragraph" w:customStyle="1" w:styleId="1111A">
    <w:name w:val="1.1.1.1A"/>
    <w:basedOn w:val="1111"/>
    <w:rsid w:val="00444E41"/>
    <w:pPr>
      <w:tabs>
        <w:tab w:val="clear" w:pos="1134"/>
        <w:tab w:val="left" w:pos="1843"/>
        <w:tab w:val="left" w:pos="26875"/>
      </w:tabs>
      <w:autoSpaceDE w:val="0"/>
      <w:autoSpaceDN w:val="0"/>
      <w:ind w:left="1560" w:hanging="426"/>
    </w:pPr>
    <w:rPr>
      <w:rFonts w:ascii="宋体"/>
      <w:sz w:val="24"/>
    </w:rPr>
  </w:style>
  <w:style w:type="paragraph" w:styleId="ae">
    <w:name w:val="Balloon Text"/>
    <w:basedOn w:val="a"/>
    <w:link w:val="ad"/>
    <w:rsid w:val="00444E41"/>
    <w:rPr>
      <w:rFonts w:asciiTheme="minorHAnsi" w:eastAsiaTheme="minorEastAsia" w:hAnsiTheme="minorHAnsi" w:cstheme="minorBidi"/>
      <w:sz w:val="18"/>
      <w:szCs w:val="18"/>
    </w:rPr>
  </w:style>
  <w:style w:type="character" w:customStyle="1" w:styleId="15">
    <w:name w:val="批注框文本 字符1"/>
    <w:basedOn w:val="a1"/>
    <w:uiPriority w:val="99"/>
    <w:semiHidden/>
    <w:rsid w:val="00444E41"/>
    <w:rPr>
      <w:rFonts w:ascii="Times New Roman" w:eastAsia="宋体" w:hAnsi="Times New Roman" w:cs="Times New Roman"/>
      <w:sz w:val="18"/>
      <w:szCs w:val="18"/>
    </w:rPr>
  </w:style>
  <w:style w:type="paragraph" w:customStyle="1" w:styleId="5">
    <w:name w:val="正文5"/>
    <w:basedOn w:val="a"/>
    <w:rsid w:val="00444E41"/>
    <w:pPr>
      <w:spacing w:line="360" w:lineRule="auto"/>
      <w:ind w:leftChars="500"/>
    </w:pPr>
    <w:rPr>
      <w:rFonts w:ascii="宋体"/>
      <w:sz w:val="24"/>
    </w:rPr>
  </w:style>
  <w:style w:type="paragraph" w:customStyle="1" w:styleId="af9">
    <w:name w:val="引言二级条标题"/>
    <w:basedOn w:val="af7"/>
    <w:next w:val="af8"/>
    <w:qFormat/>
    <w:rsid w:val="00444E41"/>
    <w:pPr>
      <w:numPr>
        <w:ilvl w:val="1"/>
        <w:numId w:val="5"/>
      </w:numPr>
      <w:tabs>
        <w:tab w:val="left" w:pos="360"/>
      </w:tabs>
    </w:pPr>
  </w:style>
  <w:style w:type="paragraph" w:styleId="24">
    <w:name w:val="Body Text Indent 2"/>
    <w:basedOn w:val="a"/>
    <w:link w:val="25"/>
    <w:rsid w:val="00444E41"/>
    <w:pPr>
      <w:spacing w:before="120" w:after="120" w:line="252" w:lineRule="auto"/>
      <w:ind w:firstLineChars="200" w:firstLine="420"/>
    </w:pPr>
    <w:rPr>
      <w:szCs w:val="21"/>
    </w:rPr>
  </w:style>
  <w:style w:type="character" w:customStyle="1" w:styleId="25">
    <w:name w:val="正文文本缩进 2 字符"/>
    <w:basedOn w:val="a1"/>
    <w:link w:val="24"/>
    <w:rsid w:val="00444E41"/>
    <w:rPr>
      <w:rFonts w:ascii="Times New Roman" w:eastAsia="宋体" w:hAnsi="Times New Roman" w:cs="Times New Roman"/>
      <w:szCs w:val="21"/>
    </w:rPr>
  </w:style>
  <w:style w:type="paragraph" w:styleId="a0">
    <w:name w:val="Body Text"/>
    <w:basedOn w:val="a"/>
    <w:link w:val="afa"/>
    <w:rsid w:val="00444E41"/>
    <w:pPr>
      <w:spacing w:after="120"/>
    </w:pPr>
  </w:style>
  <w:style w:type="character" w:customStyle="1" w:styleId="afa">
    <w:name w:val="正文文本 字符"/>
    <w:basedOn w:val="a1"/>
    <w:link w:val="a0"/>
    <w:rsid w:val="00444E41"/>
    <w:rPr>
      <w:rFonts w:ascii="Times New Roman" w:eastAsia="宋体" w:hAnsi="Times New Roman" w:cs="Times New Roman"/>
      <w:szCs w:val="24"/>
    </w:rPr>
  </w:style>
  <w:style w:type="paragraph" w:customStyle="1" w:styleId="16">
    <w:name w:val="列出段落1"/>
    <w:basedOn w:val="a"/>
    <w:qFormat/>
    <w:rsid w:val="00444E41"/>
    <w:pPr>
      <w:ind w:firstLineChars="200" w:firstLine="420"/>
    </w:pPr>
    <w:rPr>
      <w:szCs w:val="21"/>
    </w:rPr>
  </w:style>
  <w:style w:type="paragraph" w:customStyle="1" w:styleId="fi-1560li1560ri-194sb60s">
    <w:name w:val="fi-1560li1560ri-194sb60s"/>
    <w:qFormat/>
    <w:rsid w:val="00444E41"/>
    <w:pPr>
      <w:widowControl w:val="0"/>
      <w:autoSpaceDE w:val="0"/>
      <w:autoSpaceDN w:val="0"/>
      <w:adjustRightInd w:val="0"/>
      <w:jc w:val="both"/>
    </w:pPr>
    <w:rPr>
      <w:rFonts w:ascii="楷体_GB2312" w:eastAsia="楷体_GB2312" w:hAnsi="Times New Roman" w:cs="Times New Roman"/>
      <w:kern w:val="0"/>
    </w:rPr>
  </w:style>
  <w:style w:type="paragraph" w:styleId="32">
    <w:name w:val="Body Text Indent 3"/>
    <w:basedOn w:val="a"/>
    <w:link w:val="33"/>
    <w:rsid w:val="00444E41"/>
    <w:pPr>
      <w:spacing w:line="360" w:lineRule="auto"/>
      <w:ind w:firstLine="480"/>
    </w:pPr>
    <w:rPr>
      <w:color w:val="000000"/>
      <w:sz w:val="24"/>
    </w:rPr>
  </w:style>
  <w:style w:type="character" w:customStyle="1" w:styleId="33">
    <w:name w:val="正文文本缩进 3 字符"/>
    <w:basedOn w:val="a1"/>
    <w:link w:val="32"/>
    <w:rsid w:val="00444E41"/>
    <w:rPr>
      <w:rFonts w:ascii="Times New Roman" w:eastAsia="宋体" w:hAnsi="Times New Roman" w:cs="Times New Roman"/>
      <w:color w:val="000000"/>
      <w:sz w:val="24"/>
      <w:szCs w:val="24"/>
    </w:rPr>
  </w:style>
  <w:style w:type="paragraph" w:styleId="TOC3">
    <w:name w:val="toc 3"/>
    <w:basedOn w:val="a"/>
    <w:next w:val="a"/>
    <w:uiPriority w:val="39"/>
    <w:rsid w:val="00444E41"/>
    <w:pPr>
      <w:ind w:leftChars="400" w:left="840"/>
    </w:pPr>
  </w:style>
  <w:style w:type="paragraph" w:customStyle="1" w:styleId="p0">
    <w:name w:val="p0"/>
    <w:basedOn w:val="a"/>
    <w:rsid w:val="00444E41"/>
    <w:pPr>
      <w:widowControl/>
      <w:spacing w:line="240" w:lineRule="atLeast"/>
    </w:pPr>
    <w:rPr>
      <w:rFonts w:cs="宋体"/>
      <w:kern w:val="0"/>
      <w:sz w:val="32"/>
      <w:szCs w:val="32"/>
    </w:rPr>
  </w:style>
  <w:style w:type="paragraph" w:customStyle="1" w:styleId="1111">
    <w:name w:val="1.1.1.1"/>
    <w:basedOn w:val="a"/>
    <w:rsid w:val="00444E41"/>
    <w:pPr>
      <w:tabs>
        <w:tab w:val="left" w:pos="1134"/>
      </w:tabs>
      <w:adjustRightInd w:val="0"/>
      <w:spacing w:before="60" w:after="60" w:line="360" w:lineRule="atLeast"/>
      <w:ind w:left="1134" w:hanging="1134"/>
      <w:textAlignment w:val="baseline"/>
    </w:pPr>
    <w:rPr>
      <w:rFonts w:ascii="Arial" w:hAnsi="Arial"/>
      <w:kern w:val="0"/>
      <w:szCs w:val="20"/>
    </w:rPr>
  </w:style>
  <w:style w:type="paragraph" w:customStyle="1" w:styleId="af8">
    <w:name w:val="段"/>
    <w:basedOn w:val="a7"/>
    <w:next w:val="a"/>
    <w:qFormat/>
    <w:rsid w:val="00444E41"/>
    <w:pPr>
      <w:autoSpaceDE w:val="0"/>
      <w:autoSpaceDN w:val="0"/>
      <w:ind w:firstLineChars="200" w:firstLine="200"/>
    </w:pPr>
  </w:style>
  <w:style w:type="paragraph" w:styleId="TOC6">
    <w:name w:val="toc 6"/>
    <w:basedOn w:val="a"/>
    <w:next w:val="a"/>
    <w:uiPriority w:val="39"/>
    <w:rsid w:val="00444E41"/>
    <w:pPr>
      <w:widowControl/>
      <w:spacing w:line="360" w:lineRule="exact"/>
      <w:jc w:val="left"/>
    </w:pPr>
    <w:rPr>
      <w:kern w:val="0"/>
      <w:sz w:val="20"/>
      <w:szCs w:val="20"/>
    </w:rPr>
  </w:style>
  <w:style w:type="table" w:styleId="afb">
    <w:name w:val="Table Grid"/>
    <w:basedOn w:val="a2"/>
    <w:rsid w:val="00444E41"/>
    <w:pPr>
      <w:widowControl w:val="0"/>
      <w:jc w:val="both"/>
    </w:pPr>
    <w:rPr>
      <w:rFonts w:ascii="Calibri" w:eastAsia="宋体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10956</Words>
  <Characters>62450</Characters>
  <Application>Microsoft Office Word</Application>
  <DocSecurity>0</DocSecurity>
  <Lines>520</Lines>
  <Paragraphs>146</Paragraphs>
  <ScaleCrop>false</ScaleCrop>
  <Company/>
  <LinksUpToDate>false</LinksUpToDate>
  <CharactersWithSpaces>73260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z'g'c</dc:creator>
  <cp:keywords/>
  <dc:description/>
  <cp:lastModifiedBy>z'g'c</cp:lastModifiedBy>
  <cp:revision>2</cp:revision>
  <dcterms:created xsi:type="dcterms:W3CDTF">2022-03-07T06:12:00Z</dcterms:created>
  <dcterms:modified xsi:type="dcterms:W3CDTF">2022-03-07T06:13:00Z</dcterms:modified>
</cp:coreProperties>
</file>