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4"/>
        <w:tblW w:w="15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14"/>
        <w:gridCol w:w="401"/>
        <w:gridCol w:w="232"/>
        <w:gridCol w:w="564"/>
        <w:gridCol w:w="509"/>
        <w:gridCol w:w="521"/>
        <w:gridCol w:w="571"/>
        <w:gridCol w:w="273"/>
        <w:gridCol w:w="1020"/>
        <w:gridCol w:w="534"/>
        <w:gridCol w:w="1255"/>
        <w:gridCol w:w="900"/>
        <w:gridCol w:w="1034"/>
        <w:gridCol w:w="634"/>
        <w:gridCol w:w="232"/>
        <w:gridCol w:w="467"/>
        <w:gridCol w:w="557"/>
        <w:gridCol w:w="565"/>
        <w:gridCol w:w="748"/>
        <w:gridCol w:w="468"/>
        <w:gridCol w:w="1028"/>
        <w:gridCol w:w="1385"/>
        <w:gridCol w:w="791"/>
        <w:gridCol w:w="3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62" w:hRule="atLeast"/>
        </w:trPr>
        <w:tc>
          <w:tcPr>
            <w:tcW w:w="15380" w:type="dxa"/>
            <w:gridSpan w:val="24"/>
            <w:tcBorders>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 xml:space="preserve">青海德坤电力有限公司2021年度第五批物资招标采购项目（招标编号：WZSC2145）招标需求一览表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分标编号     分标名称</w:t>
            </w:r>
          </w:p>
        </w:tc>
        <w:tc>
          <w:tcPr>
            <w:tcW w:w="2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包号</w:t>
            </w:r>
          </w:p>
        </w:tc>
        <w:tc>
          <w:tcPr>
            <w:tcW w:w="5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招标采购方式</w:t>
            </w:r>
          </w:p>
        </w:tc>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c>
          <w:tcPr>
            <w:tcW w:w="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货物名称</w:t>
            </w:r>
          </w:p>
        </w:tc>
        <w:tc>
          <w:tcPr>
            <w:tcW w:w="5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物资描述</w:t>
            </w:r>
          </w:p>
        </w:tc>
        <w:tc>
          <w:tcPr>
            <w:tcW w:w="2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数量</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税率（%）</w:t>
            </w:r>
          </w:p>
        </w:tc>
        <w:tc>
          <w:tcPr>
            <w:tcW w:w="12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合计最高限价含税（万元）</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交货日期</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交货地点    /交货方式</w:t>
            </w:r>
          </w:p>
        </w:tc>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采购文件购买费（元）</w:t>
            </w:r>
          </w:p>
        </w:tc>
        <w:tc>
          <w:tcPr>
            <w:tcW w:w="2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p>
        </w:tc>
        <w:tc>
          <w:tcPr>
            <w:tcW w:w="28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资质业绩要求</w:t>
            </w: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试验鉴定报告、型式试验报告</w:t>
            </w:r>
          </w:p>
        </w:tc>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认证证书</w:t>
            </w:r>
          </w:p>
        </w:tc>
        <w:tc>
          <w:tcPr>
            <w:tcW w:w="7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生产许可证或检测合格证</w:t>
            </w:r>
            <w:r>
              <w:rPr>
                <w:rFonts w:ascii="Calibri" w:hAnsi="Calibri" w:eastAsia="宋体" w:cs="Calibri"/>
                <w:b/>
                <w:i w:val="0"/>
                <w:color w:val="000000"/>
                <w:kern w:val="0"/>
                <w:sz w:val="20"/>
                <w:szCs w:val="20"/>
                <w:u w:val="none"/>
                <w:lang w:val="en-US" w:eastAsia="zh-CN" w:bidi="ar"/>
              </w:rPr>
              <w:t>(</w:t>
            </w:r>
            <w:r>
              <w:rPr>
                <w:rFonts w:hint="eastAsia" w:ascii="宋体" w:hAnsi="宋体" w:eastAsia="宋体" w:cs="宋体"/>
                <w:b/>
                <w:i w:val="0"/>
                <w:color w:val="000000"/>
                <w:kern w:val="0"/>
                <w:sz w:val="20"/>
                <w:szCs w:val="20"/>
                <w:u w:val="none"/>
                <w:lang w:val="en-US" w:eastAsia="zh-CN" w:bidi="ar"/>
              </w:rPr>
              <w:t>入网许可证</w:t>
            </w:r>
            <w:r>
              <w:rPr>
                <w:rFonts w:ascii="Calibri" w:hAnsi="Calibri" w:eastAsia="宋体" w:cs="Calibri"/>
                <w:b/>
                <w:i w:val="0"/>
                <w:color w:val="000000"/>
                <w:kern w:val="0"/>
                <w:sz w:val="20"/>
                <w:szCs w:val="20"/>
                <w:u w:val="none"/>
                <w:lang w:val="en-US" w:eastAsia="zh-CN" w:bidi="ar"/>
              </w:rPr>
              <w:t>)/</w:t>
            </w:r>
            <w:r>
              <w:rPr>
                <w:rFonts w:hint="eastAsia" w:ascii="宋体" w:hAnsi="宋体" w:eastAsia="宋体" w:cs="宋体"/>
                <w:b/>
                <w:i w:val="0"/>
                <w:color w:val="000000"/>
                <w:kern w:val="0"/>
                <w:sz w:val="20"/>
                <w:szCs w:val="20"/>
                <w:u w:val="none"/>
                <w:lang w:val="en-US" w:eastAsia="zh-CN" w:bidi="ar"/>
              </w:rPr>
              <w:t>其他资质要求</w:t>
            </w:r>
          </w:p>
        </w:tc>
        <w:tc>
          <w:tcPr>
            <w:tcW w:w="3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其他补充要求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11" w:hRule="atLeast"/>
        </w:trPr>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12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制造商或代理商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注册资本金（万元）</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生产能力</w:t>
            </w: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4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w:t>
            </w:r>
          </w:p>
        </w:tc>
        <w:tc>
          <w:tcPr>
            <w:tcW w:w="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001-储能蓄电池</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637.973114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玉树州治多县、称多县、玉树市站/地面交货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61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583.21958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玉树州囊谦县、玉树市站/地面交货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41"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包3</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544.4445620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4"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包4</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389.2600380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19"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5</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包5</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541.3157840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19"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6</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包6</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539.5986870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4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7</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包7</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540.1219550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玉树州囊谦县、杂多县站/地面交货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4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8</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包8</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306.5718380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61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9</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包9</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416.4103130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61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储能蓄电池</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2V阀控式密封铅酸胶体储能蓄电池</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1112.6954790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具有国家认可第三方权威检测机构出具的有效的电池检验报告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0"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w:t>
            </w:r>
          </w:p>
        </w:tc>
        <w:tc>
          <w:tcPr>
            <w:tcW w:w="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002-控制逆变一体机等</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803.3031710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玉树州治多县、称多县、玉树市站/地面交货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1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12</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729.4184070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玉树州囊谦县、玉树市站/地面交货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61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13</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包3</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640.3127350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8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14</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包4</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555.3585860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4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15</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包5</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710.9474670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8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16</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包6</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610.4394680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19"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17</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包7</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747.320397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玉树州囊谦县、杂多县站/地面交货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45"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18</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包8</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312.427308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556"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19</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包9</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568.8718430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41"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逆控设备</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控制器、逆变器、汇流箱、配电柜</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1187.846529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玉树州囊谦县站/地面交货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具有国家认可第三方权威检测机构出具的有效的逆控设备检验报告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具有有效期内质量管理体系ISO9001认证证书、环境管理体系ISO14001认证证书、职业健康安全管理系统ISO18001认证证书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4"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21</w:t>
            </w:r>
          </w:p>
        </w:tc>
        <w:tc>
          <w:tcPr>
            <w:tcW w:w="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003-光伏组件</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光伏组件</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单晶540Wp双面双玻光伏组件</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665.9840880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玉树州玉树市、囊谦县、治多县、称多县站/地面交货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具有国家认可第三方权威检测机构出具的有效的光伏组件检验报告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应具有CQC、TUV或其他同等资质的第三方认证证书之一</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9"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22</w:t>
            </w:r>
          </w:p>
        </w:tc>
        <w:tc>
          <w:tcPr>
            <w:tcW w:w="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光伏组件</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单晶540Wp双面双玻光伏组件</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683.631136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玉树州玉树市、囊谦县、杂多县站/地面交货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具有国家认可第三方权威检测机构出具的有效的光伏组件检验报告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应具有CQC、TUV或其他同等资质的第三方认证证书之一</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8" w:hRule="atLeast"/>
        </w:trPr>
        <w:tc>
          <w:tcPr>
            <w:tcW w:w="3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23</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004-大数据平台采集终端</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公开招标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大数据平台采集终端</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大数据平台采集终端</w:t>
            </w:r>
          </w:p>
        </w:tc>
        <w:tc>
          <w:tcPr>
            <w:tcW w:w="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744.8 </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2021.8.26</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玉树州玉树市、囊谦县、治多县、称多县、杂多县站/地面交货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制造商/代理商</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具有完整的制造、工艺装备和试验设备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具有国家认可第三方权威检测机构出具的有效的检验报告</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具有有效期内质量管理体系ISO9001认证证书、信息系统安全继承服务三级及以上资质</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3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bl>
    <w:p>
      <w:pPr>
        <w:pStyle w:val="2"/>
        <w:rPr>
          <w:rFonts w:hint="eastAsia"/>
        </w:rPr>
        <w:sectPr>
          <w:pgSz w:w="15840" w:h="12240" w:orient="landscape"/>
          <w:pgMar w:top="1440" w:right="1440" w:bottom="1440" w:left="378" w:header="0" w:footer="0" w:gutter="0"/>
          <w:pgBorders w:offsetFrom="page">
            <w:top w:val="none" w:sz="0" w:space="0"/>
            <w:left w:val="none" w:sz="0" w:space="0"/>
            <w:bottom w:val="none" w:sz="0" w:space="0"/>
            <w:right w:val="none" w:sz="0" w:space="0"/>
          </w:pgBorders>
          <w:cols w:equalWidth="0" w:num="1">
            <w:col w:w="9360"/>
          </w:cols>
        </w:sectPr>
      </w:pPr>
      <w:bookmarkStart w:id="0" w:name="_GoBack"/>
      <w:bookmarkEnd w:id="0"/>
    </w:p>
    <w:p>
      <w:pPr>
        <w:pStyle w:val="2"/>
        <w:rPr>
          <w:rFonts w:hint="eastAsia" w:eastAsia="宋体"/>
          <w:lang w:eastAsia="zh-CN"/>
        </w:rPr>
      </w:pPr>
    </w:p>
    <w:sectPr>
      <w:pgSz w:w="12240" w:h="15840"/>
      <w:pgMar w:top="1440" w:right="1440" w:bottom="378" w:left="1440" w:header="0" w:footer="0" w:gutter="0"/>
      <w:pgBorders w:offsetFrom="page">
        <w:top w:val="none" w:sz="0" w:space="0"/>
        <w:left w:val="none" w:sz="0" w:space="0"/>
        <w:bottom w:val="none" w:sz="0" w:space="0"/>
        <w:right w:val="none" w:sz="0" w:space="0"/>
      </w:pgBorders>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3"/>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7"/>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7"/>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0"/>
      <w:lvlText w:val=""/>
      <w:lvlJc w:val="left"/>
      <w:pPr>
        <w:tabs>
          <w:tab w:val="left" w:pos="360"/>
        </w:tabs>
        <w:ind w:left="360" w:hanging="360"/>
      </w:pPr>
      <w:rPr>
        <w:rFonts w:hint="default" w:ascii="Wingdings" w:hAnsi="Wingdings"/>
      </w:rPr>
    </w:lvl>
  </w:abstractNum>
  <w:abstractNum w:abstractNumId="10">
    <w:nsid w:val="358A2FA3"/>
    <w:multiLevelType w:val="multilevel"/>
    <w:tmpl w:val="358A2FA3"/>
    <w:lvl w:ilvl="0" w:tentative="0">
      <w:start w:val="1"/>
      <w:numFmt w:val="bullet"/>
      <w:lvlText w:val=""/>
      <w:lvlJc w:val="left"/>
      <w:pPr>
        <w:tabs>
          <w:tab w:val="left" w:pos="1814"/>
        </w:tabs>
        <w:ind w:left="1814" w:hanging="396"/>
      </w:pPr>
      <w:rPr>
        <w:rFonts w:hint="default" w:ascii="Wingdings" w:hAnsi="Wingdings"/>
      </w:rPr>
    </w:lvl>
    <w:lvl w:ilvl="1" w:tentative="0">
      <w:start w:val="1"/>
      <w:numFmt w:val="bullet"/>
      <w:pStyle w:val="73"/>
      <w:lvlText w:val=""/>
      <w:lvlJc w:val="left"/>
      <w:pPr>
        <w:ind w:left="2258" w:hanging="420"/>
      </w:pPr>
      <w:rPr>
        <w:rFonts w:hint="default" w:ascii="Wingdings" w:hAnsi="Wingdings"/>
      </w:rPr>
    </w:lvl>
    <w:lvl w:ilvl="2" w:tentative="0">
      <w:start w:val="1"/>
      <w:numFmt w:val="bullet"/>
      <w:lvlText w:val=""/>
      <w:lvlJc w:val="left"/>
      <w:pPr>
        <w:ind w:left="2678" w:hanging="420"/>
      </w:pPr>
      <w:rPr>
        <w:rFonts w:hint="default" w:ascii="Wingdings" w:hAnsi="Wingdings"/>
      </w:rPr>
    </w:lvl>
    <w:lvl w:ilvl="3" w:tentative="0">
      <w:start w:val="1"/>
      <w:numFmt w:val="bullet"/>
      <w:lvlText w:val=""/>
      <w:lvlJc w:val="left"/>
      <w:pPr>
        <w:ind w:left="3098" w:hanging="420"/>
      </w:pPr>
      <w:rPr>
        <w:rFonts w:hint="default" w:ascii="Wingdings" w:hAnsi="Wingdings"/>
      </w:rPr>
    </w:lvl>
    <w:lvl w:ilvl="4" w:tentative="0">
      <w:start w:val="1"/>
      <w:numFmt w:val="bullet"/>
      <w:lvlText w:val=""/>
      <w:lvlJc w:val="left"/>
      <w:pPr>
        <w:ind w:left="3518" w:hanging="420"/>
      </w:pPr>
      <w:rPr>
        <w:rFonts w:hint="default" w:ascii="Wingdings" w:hAnsi="Wingdings"/>
      </w:rPr>
    </w:lvl>
    <w:lvl w:ilvl="5" w:tentative="0">
      <w:start w:val="1"/>
      <w:numFmt w:val="bullet"/>
      <w:lvlText w:val=""/>
      <w:lvlJc w:val="left"/>
      <w:pPr>
        <w:ind w:left="3938" w:hanging="420"/>
      </w:pPr>
      <w:rPr>
        <w:rFonts w:hint="default" w:ascii="Wingdings" w:hAnsi="Wingdings"/>
      </w:rPr>
    </w:lvl>
    <w:lvl w:ilvl="6" w:tentative="0">
      <w:start w:val="1"/>
      <w:numFmt w:val="bullet"/>
      <w:lvlText w:val=""/>
      <w:lvlJc w:val="left"/>
      <w:pPr>
        <w:ind w:left="4358" w:hanging="420"/>
      </w:pPr>
      <w:rPr>
        <w:rFonts w:hint="default" w:ascii="Wingdings" w:hAnsi="Wingdings"/>
      </w:rPr>
    </w:lvl>
    <w:lvl w:ilvl="7" w:tentative="0">
      <w:start w:val="1"/>
      <w:numFmt w:val="bullet"/>
      <w:lvlText w:val=""/>
      <w:lvlJc w:val="left"/>
      <w:pPr>
        <w:ind w:left="4778" w:hanging="420"/>
      </w:pPr>
      <w:rPr>
        <w:rFonts w:hint="default" w:ascii="Wingdings" w:hAnsi="Wingdings"/>
      </w:rPr>
    </w:lvl>
    <w:lvl w:ilvl="8" w:tentative="0">
      <w:start w:val="1"/>
      <w:numFmt w:val="bullet"/>
      <w:lvlText w:val=""/>
      <w:lvlJc w:val="left"/>
      <w:pPr>
        <w:ind w:left="5198" w:hanging="420"/>
      </w:pPr>
      <w:rPr>
        <w:rFonts w:hint="default" w:ascii="Wingdings" w:hAnsi="Wingdings"/>
      </w:rPr>
    </w:lvl>
  </w:abstractNum>
  <w:abstractNum w:abstractNumId="11">
    <w:nsid w:val="46335E6F"/>
    <w:multiLevelType w:val="multilevel"/>
    <w:tmpl w:val="46335E6F"/>
    <w:lvl w:ilvl="0" w:tentative="0">
      <w:start w:val="1"/>
      <w:numFmt w:val="decimal"/>
      <w:pStyle w:val="74"/>
      <w:lvlText w:val="（%1）"/>
      <w:lvlJc w:val="left"/>
      <w:pPr>
        <w:ind w:left="987" w:hanging="420"/>
      </w:pPr>
      <w:rPr>
        <w:rFonts w:hint="eastAsia"/>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5C5450"/>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6C79"/>
    <w:rsid w:val="00B737F7"/>
    <w:rsid w:val="00B7385F"/>
    <w:rsid w:val="00B84B4C"/>
    <w:rsid w:val="00BB6B7D"/>
    <w:rsid w:val="00BD50D1"/>
    <w:rsid w:val="00BD66DE"/>
    <w:rsid w:val="00BD68C3"/>
    <w:rsid w:val="00BF6D8E"/>
    <w:rsid w:val="00C31FA0"/>
    <w:rsid w:val="00C47E41"/>
    <w:rsid w:val="00C63C83"/>
    <w:rsid w:val="00C702E1"/>
    <w:rsid w:val="00C8129D"/>
    <w:rsid w:val="00CA1F3E"/>
    <w:rsid w:val="00CD45B8"/>
    <w:rsid w:val="00D07EC9"/>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5661B8"/>
    <w:rsid w:val="0180619E"/>
    <w:rsid w:val="04230832"/>
    <w:rsid w:val="04365147"/>
    <w:rsid w:val="045714D8"/>
    <w:rsid w:val="045857E0"/>
    <w:rsid w:val="051422AF"/>
    <w:rsid w:val="06183F0F"/>
    <w:rsid w:val="07725F77"/>
    <w:rsid w:val="07A42A0C"/>
    <w:rsid w:val="07C132DD"/>
    <w:rsid w:val="08313AED"/>
    <w:rsid w:val="0A4C08DE"/>
    <w:rsid w:val="0A594815"/>
    <w:rsid w:val="0B0D28B2"/>
    <w:rsid w:val="0B971175"/>
    <w:rsid w:val="0D1B709D"/>
    <w:rsid w:val="0D4B62D2"/>
    <w:rsid w:val="0DFC3F85"/>
    <w:rsid w:val="0E49431D"/>
    <w:rsid w:val="0EA3014E"/>
    <w:rsid w:val="0F224FB9"/>
    <w:rsid w:val="0FA522B2"/>
    <w:rsid w:val="10942AE4"/>
    <w:rsid w:val="10B959FF"/>
    <w:rsid w:val="11F94206"/>
    <w:rsid w:val="1258219F"/>
    <w:rsid w:val="13004CD3"/>
    <w:rsid w:val="138B7ACF"/>
    <w:rsid w:val="13E049C4"/>
    <w:rsid w:val="140B2032"/>
    <w:rsid w:val="14384816"/>
    <w:rsid w:val="18AD30CD"/>
    <w:rsid w:val="19514A01"/>
    <w:rsid w:val="1A1F1561"/>
    <w:rsid w:val="1B2836D8"/>
    <w:rsid w:val="1BDB0C4E"/>
    <w:rsid w:val="1E666DE3"/>
    <w:rsid w:val="1EDF0460"/>
    <w:rsid w:val="201D1ECD"/>
    <w:rsid w:val="204455CA"/>
    <w:rsid w:val="209432DF"/>
    <w:rsid w:val="2160167C"/>
    <w:rsid w:val="22130DDA"/>
    <w:rsid w:val="22913412"/>
    <w:rsid w:val="22CF695E"/>
    <w:rsid w:val="23591A62"/>
    <w:rsid w:val="23904492"/>
    <w:rsid w:val="24270228"/>
    <w:rsid w:val="24B45B5F"/>
    <w:rsid w:val="255A7032"/>
    <w:rsid w:val="25925C80"/>
    <w:rsid w:val="26A12C0E"/>
    <w:rsid w:val="26CF46A2"/>
    <w:rsid w:val="270F1B80"/>
    <w:rsid w:val="294B0E87"/>
    <w:rsid w:val="29674B76"/>
    <w:rsid w:val="2A0412B3"/>
    <w:rsid w:val="2A4677DE"/>
    <w:rsid w:val="2C986F9A"/>
    <w:rsid w:val="2D4F14A4"/>
    <w:rsid w:val="2E7C42EC"/>
    <w:rsid w:val="2EB854F6"/>
    <w:rsid w:val="2F9F460B"/>
    <w:rsid w:val="2FF254D9"/>
    <w:rsid w:val="303F7D18"/>
    <w:rsid w:val="30995DA9"/>
    <w:rsid w:val="30B14734"/>
    <w:rsid w:val="31E02A71"/>
    <w:rsid w:val="327B38BD"/>
    <w:rsid w:val="32844A7B"/>
    <w:rsid w:val="32E07039"/>
    <w:rsid w:val="334C3343"/>
    <w:rsid w:val="33606E7B"/>
    <w:rsid w:val="33D0314A"/>
    <w:rsid w:val="33DC7B9D"/>
    <w:rsid w:val="33E2768D"/>
    <w:rsid w:val="340D7474"/>
    <w:rsid w:val="34431C8D"/>
    <w:rsid w:val="34704A1A"/>
    <w:rsid w:val="348907DF"/>
    <w:rsid w:val="352534A2"/>
    <w:rsid w:val="3599061C"/>
    <w:rsid w:val="35FB24BC"/>
    <w:rsid w:val="36272716"/>
    <w:rsid w:val="387E0634"/>
    <w:rsid w:val="39433A57"/>
    <w:rsid w:val="395F41DD"/>
    <w:rsid w:val="3B1B5CFE"/>
    <w:rsid w:val="3C6028B5"/>
    <w:rsid w:val="3CA74514"/>
    <w:rsid w:val="3E7D2391"/>
    <w:rsid w:val="3ECE3AA7"/>
    <w:rsid w:val="3ED0240C"/>
    <w:rsid w:val="3F7868A3"/>
    <w:rsid w:val="3FC60940"/>
    <w:rsid w:val="403C158A"/>
    <w:rsid w:val="404978D7"/>
    <w:rsid w:val="40B7470D"/>
    <w:rsid w:val="4100211E"/>
    <w:rsid w:val="412202CB"/>
    <w:rsid w:val="430564EE"/>
    <w:rsid w:val="44476933"/>
    <w:rsid w:val="44FC149A"/>
    <w:rsid w:val="460045FA"/>
    <w:rsid w:val="464E49DB"/>
    <w:rsid w:val="477A2A26"/>
    <w:rsid w:val="47A0589D"/>
    <w:rsid w:val="47C16D87"/>
    <w:rsid w:val="47DF0AFD"/>
    <w:rsid w:val="496C39DE"/>
    <w:rsid w:val="49AC4679"/>
    <w:rsid w:val="49EA35E4"/>
    <w:rsid w:val="4A97707C"/>
    <w:rsid w:val="4BA051B0"/>
    <w:rsid w:val="4BD116D7"/>
    <w:rsid w:val="4C023477"/>
    <w:rsid w:val="4C936A6D"/>
    <w:rsid w:val="4CCE4A38"/>
    <w:rsid w:val="4D706594"/>
    <w:rsid w:val="4EA02C9F"/>
    <w:rsid w:val="4F28537D"/>
    <w:rsid w:val="4FB2111F"/>
    <w:rsid w:val="4FEA5D82"/>
    <w:rsid w:val="502C610D"/>
    <w:rsid w:val="507D7D27"/>
    <w:rsid w:val="50B45E3B"/>
    <w:rsid w:val="523B782D"/>
    <w:rsid w:val="52772B48"/>
    <w:rsid w:val="52B12D5C"/>
    <w:rsid w:val="53D95412"/>
    <w:rsid w:val="54511B3F"/>
    <w:rsid w:val="57397D04"/>
    <w:rsid w:val="57B62019"/>
    <w:rsid w:val="58A042E4"/>
    <w:rsid w:val="590C6B05"/>
    <w:rsid w:val="595455FA"/>
    <w:rsid w:val="5A933EE9"/>
    <w:rsid w:val="5B102134"/>
    <w:rsid w:val="5B474345"/>
    <w:rsid w:val="5B7C793A"/>
    <w:rsid w:val="5C374047"/>
    <w:rsid w:val="5CCD605C"/>
    <w:rsid w:val="5D855343"/>
    <w:rsid w:val="5E0F12D5"/>
    <w:rsid w:val="5E17170F"/>
    <w:rsid w:val="5E3F79D0"/>
    <w:rsid w:val="5E404D3D"/>
    <w:rsid w:val="60B936CD"/>
    <w:rsid w:val="6129531C"/>
    <w:rsid w:val="61347FAB"/>
    <w:rsid w:val="636C5AB0"/>
    <w:rsid w:val="63CB19A0"/>
    <w:rsid w:val="63CB3FCE"/>
    <w:rsid w:val="64302A2D"/>
    <w:rsid w:val="647B2FA2"/>
    <w:rsid w:val="656D2737"/>
    <w:rsid w:val="65F422EB"/>
    <w:rsid w:val="67CB5407"/>
    <w:rsid w:val="68355B14"/>
    <w:rsid w:val="6861441B"/>
    <w:rsid w:val="68A437AB"/>
    <w:rsid w:val="68F27F69"/>
    <w:rsid w:val="68FC25A1"/>
    <w:rsid w:val="69F75404"/>
    <w:rsid w:val="69FD7BF4"/>
    <w:rsid w:val="6A261DD7"/>
    <w:rsid w:val="6A8A5102"/>
    <w:rsid w:val="6AB55858"/>
    <w:rsid w:val="6C2363EC"/>
    <w:rsid w:val="6DF81F41"/>
    <w:rsid w:val="6E7D3091"/>
    <w:rsid w:val="6EC54CFB"/>
    <w:rsid w:val="6FA74955"/>
    <w:rsid w:val="70951AA4"/>
    <w:rsid w:val="70D32596"/>
    <w:rsid w:val="71000C6C"/>
    <w:rsid w:val="75FC1089"/>
    <w:rsid w:val="760E7EA9"/>
    <w:rsid w:val="76100BB6"/>
    <w:rsid w:val="76663B43"/>
    <w:rsid w:val="77C5430D"/>
    <w:rsid w:val="79A625E2"/>
    <w:rsid w:val="7A19474C"/>
    <w:rsid w:val="7A8E5E2E"/>
    <w:rsid w:val="7F1C3676"/>
    <w:rsid w:val="7F261DC7"/>
    <w:rsid w:val="7F943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6"/>
    <w:qFormat/>
    <w:uiPriority w:val="0"/>
    <w:pPr>
      <w:keepNext/>
      <w:keepLines/>
      <w:spacing w:line="360" w:lineRule="auto"/>
      <w:outlineLvl w:val="0"/>
    </w:pPr>
    <w:rPr>
      <w:b/>
      <w:bCs/>
      <w:kern w:val="44"/>
      <w:sz w:val="32"/>
      <w:szCs w:val="44"/>
    </w:rPr>
  </w:style>
  <w:style w:type="paragraph" w:styleId="4">
    <w:name w:val="heading 2"/>
    <w:basedOn w:val="1"/>
    <w:next w:val="1"/>
    <w:link w:val="77"/>
    <w:qFormat/>
    <w:uiPriority w:val="0"/>
    <w:pPr>
      <w:keepNext/>
      <w:keepLines/>
      <w:spacing w:before="260" w:after="260" w:line="416" w:lineRule="auto"/>
      <w:outlineLvl w:val="1"/>
    </w:pPr>
    <w:rPr>
      <w:rFonts w:ascii="Arial" w:hAnsi="Arial" w:eastAsia="黑体"/>
      <w:b/>
      <w:bCs/>
      <w:sz w:val="32"/>
      <w:szCs w:val="32"/>
      <w:lang w:val="zh-CN" w:eastAsia="zh-CN"/>
    </w:rPr>
  </w:style>
  <w:style w:type="paragraph" w:styleId="5">
    <w:name w:val="heading 3"/>
    <w:basedOn w:val="1"/>
    <w:next w:val="1"/>
    <w:link w:val="78"/>
    <w:qFormat/>
    <w:uiPriority w:val="0"/>
    <w:pPr>
      <w:keepNext/>
      <w:keepLines/>
      <w:spacing w:line="360" w:lineRule="auto"/>
      <w:outlineLvl w:val="2"/>
    </w:pPr>
    <w:rPr>
      <w:b/>
      <w:bCs/>
      <w:sz w:val="24"/>
      <w:szCs w:val="32"/>
    </w:rPr>
  </w:style>
  <w:style w:type="paragraph" w:styleId="6">
    <w:name w:val="heading 4"/>
    <w:basedOn w:val="1"/>
    <w:next w:val="1"/>
    <w:link w:val="79"/>
    <w:qFormat/>
    <w:uiPriority w:val="0"/>
    <w:pPr>
      <w:keepNext/>
      <w:keepLines/>
      <w:spacing w:line="360" w:lineRule="auto"/>
      <w:outlineLvl w:val="3"/>
    </w:pPr>
    <w:rPr>
      <w:rFonts w:ascii="Arial" w:hAnsi="Arial"/>
      <w:b/>
      <w:bCs/>
      <w:szCs w:val="28"/>
    </w:rPr>
  </w:style>
  <w:style w:type="paragraph" w:styleId="7">
    <w:name w:val="heading 5"/>
    <w:basedOn w:val="1"/>
    <w:next w:val="1"/>
    <w:link w:val="80"/>
    <w:qFormat/>
    <w:uiPriority w:val="0"/>
    <w:pPr>
      <w:keepNext/>
      <w:keepLines/>
      <w:spacing w:line="360" w:lineRule="auto"/>
      <w:outlineLvl w:val="4"/>
    </w:pPr>
    <w:rPr>
      <w:rFonts w:eastAsia="黑体"/>
      <w:bCs/>
      <w:szCs w:val="28"/>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82"/>
    <w:qFormat/>
    <w:uiPriority w:val="0"/>
    <w:pPr>
      <w:keepNext/>
      <w:keepLines/>
      <w:spacing w:before="240" w:after="64" w:line="320" w:lineRule="auto"/>
      <w:outlineLvl w:val="6"/>
    </w:pPr>
    <w:rPr>
      <w:b/>
      <w:bCs/>
      <w:sz w:val="24"/>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2">
    <w:name w:val="Body Text"/>
    <w:basedOn w:val="1"/>
    <w:link w:val="94"/>
    <w:unhideWhenUsed/>
    <w:qFormat/>
    <w:uiPriority w:val="0"/>
    <w:pPr>
      <w:spacing w:after="120"/>
    </w:pPr>
  </w:style>
  <w:style w:type="paragraph" w:styleId="12">
    <w:name w:val="toc 7"/>
    <w:basedOn w:val="1"/>
    <w:next w:val="1"/>
    <w:qFormat/>
    <w:uiPriority w:val="0"/>
    <w:pPr>
      <w:ind w:left="1260"/>
      <w:jc w:val="left"/>
    </w:pPr>
    <w:rPr>
      <w:sz w:val="18"/>
      <w:szCs w:val="18"/>
    </w:rPr>
  </w:style>
  <w:style w:type="paragraph" w:styleId="13">
    <w:name w:val="List Number 2"/>
    <w:basedOn w:val="1"/>
    <w:semiHidden/>
    <w:qFormat/>
    <w:uiPriority w:val="0"/>
    <w:pPr>
      <w:numPr>
        <w:ilvl w:val="0"/>
        <w:numId w:val="1"/>
      </w:numPr>
    </w:pPr>
  </w:style>
  <w:style w:type="paragraph" w:styleId="14">
    <w:name w:val="Note Heading"/>
    <w:basedOn w:val="1"/>
    <w:next w:val="1"/>
    <w:link w:val="96"/>
    <w:semiHidden/>
    <w:qFormat/>
    <w:uiPriority w:val="0"/>
    <w:pPr>
      <w:jc w:val="center"/>
    </w:pPr>
  </w:style>
  <w:style w:type="paragraph" w:styleId="15">
    <w:name w:val="List Bullet 4"/>
    <w:basedOn w:val="1"/>
    <w:semiHidden/>
    <w:qFormat/>
    <w:uiPriority w:val="0"/>
    <w:pPr>
      <w:numPr>
        <w:ilvl w:val="0"/>
        <w:numId w:val="2"/>
      </w:numPr>
    </w:pPr>
  </w:style>
  <w:style w:type="paragraph" w:styleId="16">
    <w:name w:val="E-mail Signature"/>
    <w:basedOn w:val="1"/>
    <w:link w:val="97"/>
    <w:semiHidden/>
    <w:qFormat/>
    <w:uiPriority w:val="0"/>
  </w:style>
  <w:style w:type="paragraph" w:styleId="17">
    <w:name w:val="List Number"/>
    <w:basedOn w:val="1"/>
    <w:semiHidden/>
    <w:qFormat/>
    <w:uiPriority w:val="0"/>
    <w:pPr>
      <w:numPr>
        <w:ilvl w:val="0"/>
        <w:numId w:val="3"/>
      </w:numPr>
    </w:pPr>
  </w:style>
  <w:style w:type="paragraph" w:styleId="18">
    <w:name w:val="Normal Indent"/>
    <w:basedOn w:val="1"/>
    <w:qFormat/>
    <w:uiPriority w:val="0"/>
    <w:pPr>
      <w:ind w:firstLine="420"/>
    </w:pPr>
  </w:style>
  <w:style w:type="paragraph" w:styleId="19">
    <w:name w:val="caption"/>
    <w:basedOn w:val="1"/>
    <w:next w:val="1"/>
    <w:qFormat/>
    <w:uiPriority w:val="0"/>
    <w:pPr>
      <w:spacing w:before="152" w:after="160"/>
    </w:pPr>
    <w:rPr>
      <w:rFonts w:ascii="Arial" w:hAnsi="Arial" w:eastAsia="黑体"/>
      <w:sz w:val="20"/>
      <w:szCs w:val="20"/>
    </w:rPr>
  </w:style>
  <w:style w:type="paragraph" w:styleId="20">
    <w:name w:val="List Bullet"/>
    <w:basedOn w:val="1"/>
    <w:semiHidden/>
    <w:qFormat/>
    <w:uiPriority w:val="0"/>
    <w:pPr>
      <w:numPr>
        <w:ilvl w:val="0"/>
        <w:numId w:val="4"/>
      </w:numPr>
    </w:pPr>
  </w:style>
  <w:style w:type="paragraph" w:styleId="21">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2">
    <w:name w:val="Document Map"/>
    <w:basedOn w:val="1"/>
    <w:link w:val="87"/>
    <w:unhideWhenUsed/>
    <w:qFormat/>
    <w:uiPriority w:val="0"/>
    <w:rPr>
      <w:rFonts w:ascii="Tahoma" w:hAnsi="Tahoma" w:cs="Tahoma"/>
      <w:sz w:val="16"/>
      <w:szCs w:val="16"/>
    </w:rPr>
  </w:style>
  <w:style w:type="paragraph" w:styleId="23">
    <w:name w:val="annotation text"/>
    <w:basedOn w:val="1"/>
    <w:link w:val="85"/>
    <w:unhideWhenUsed/>
    <w:qFormat/>
    <w:uiPriority w:val="0"/>
    <w:rPr>
      <w:sz w:val="20"/>
      <w:szCs w:val="20"/>
    </w:rPr>
  </w:style>
  <w:style w:type="paragraph" w:styleId="24">
    <w:name w:val="Salutation"/>
    <w:basedOn w:val="1"/>
    <w:next w:val="1"/>
    <w:link w:val="98"/>
    <w:semiHidden/>
    <w:qFormat/>
    <w:uiPriority w:val="0"/>
  </w:style>
  <w:style w:type="paragraph" w:styleId="25">
    <w:name w:val="Body Text 3"/>
    <w:basedOn w:val="1"/>
    <w:link w:val="99"/>
    <w:semiHidden/>
    <w:qFormat/>
    <w:uiPriority w:val="0"/>
    <w:pPr>
      <w:spacing w:after="120"/>
    </w:pPr>
    <w:rPr>
      <w:sz w:val="16"/>
      <w:szCs w:val="16"/>
    </w:rPr>
  </w:style>
  <w:style w:type="paragraph" w:styleId="26">
    <w:name w:val="Closing"/>
    <w:basedOn w:val="1"/>
    <w:link w:val="100"/>
    <w:semiHidden/>
    <w:qFormat/>
    <w:uiPriority w:val="0"/>
    <w:pPr>
      <w:ind w:left="4320"/>
    </w:pPr>
  </w:style>
  <w:style w:type="paragraph" w:styleId="27">
    <w:name w:val="List Bullet 3"/>
    <w:basedOn w:val="1"/>
    <w:semiHidden/>
    <w:qFormat/>
    <w:uiPriority w:val="0"/>
    <w:pPr>
      <w:numPr>
        <w:ilvl w:val="0"/>
        <w:numId w:val="5"/>
      </w:numPr>
    </w:pPr>
  </w:style>
  <w:style w:type="paragraph" w:styleId="28">
    <w:name w:val="Body Text Indent"/>
    <w:basedOn w:val="1"/>
    <w:link w:val="101"/>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102"/>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3"/>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4"/>
    <w:qFormat/>
    <w:uiPriority w:val="0"/>
    <w:pPr>
      <w:ind w:left="100" w:leftChars="2500"/>
    </w:pPr>
  </w:style>
  <w:style w:type="paragraph" w:styleId="39">
    <w:name w:val="Body Text Indent 2"/>
    <w:basedOn w:val="1"/>
    <w:link w:val="105"/>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6"/>
    <w:qFormat/>
    <w:uiPriority w:val="0"/>
    <w:pPr>
      <w:snapToGrid w:val="0"/>
      <w:jc w:val="left"/>
    </w:pPr>
  </w:style>
  <w:style w:type="paragraph" w:styleId="41">
    <w:name w:val="Balloon Text"/>
    <w:basedOn w:val="1"/>
    <w:link w:val="88"/>
    <w:unhideWhenUsed/>
    <w:qFormat/>
    <w:uiPriority w:val="0"/>
    <w:rPr>
      <w:rFonts w:ascii="Tahoma" w:hAnsi="Tahoma" w:cs="Tahoma"/>
      <w:sz w:val="16"/>
      <w:szCs w:val="16"/>
    </w:rPr>
  </w:style>
  <w:style w:type="paragraph" w:styleId="42">
    <w:name w:val="footer"/>
    <w:basedOn w:val="1"/>
    <w:link w:val="89"/>
    <w:unhideWhenUsed/>
    <w:qFormat/>
    <w:uiPriority w:val="0"/>
    <w:pPr>
      <w:tabs>
        <w:tab w:val="center" w:pos="4320"/>
        <w:tab w:val="right" w:pos="8640"/>
      </w:tabs>
    </w:pPr>
  </w:style>
  <w:style w:type="paragraph" w:styleId="43">
    <w:name w:val="header"/>
    <w:basedOn w:val="1"/>
    <w:link w:val="90"/>
    <w:unhideWhenUsed/>
    <w:qFormat/>
    <w:uiPriority w:val="0"/>
    <w:pPr>
      <w:tabs>
        <w:tab w:val="center" w:pos="4320"/>
        <w:tab w:val="right" w:pos="8640"/>
      </w:tabs>
    </w:pPr>
  </w:style>
  <w:style w:type="paragraph" w:styleId="44">
    <w:name w:val="Signature"/>
    <w:basedOn w:val="1"/>
    <w:link w:val="108"/>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9"/>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10"/>
    <w:qFormat/>
    <w:uiPriority w:val="0"/>
    <w:pPr>
      <w:snapToGrid w:val="0"/>
      <w:jc w:val="left"/>
    </w:pPr>
    <w:rPr>
      <w:kern w:val="0"/>
      <w:sz w:val="18"/>
      <w:szCs w:val="20"/>
      <w:lang w:val="zh-CN" w:eastAsia="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12"/>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3"/>
    <w:semiHidden/>
    <w:qFormat/>
    <w:uiPriority w:val="0"/>
    <w:pPr>
      <w:spacing w:after="120" w:line="480" w:lineRule="auto"/>
    </w:pPr>
  </w:style>
  <w:style w:type="paragraph" w:styleId="56">
    <w:name w:val="Message Header"/>
    <w:basedOn w:val="1"/>
    <w:link w:val="114"/>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5"/>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91"/>
    <w:qFormat/>
    <w:uiPriority w:val="0"/>
    <w:pPr>
      <w:spacing w:before="240" w:after="60"/>
      <w:jc w:val="center"/>
      <w:outlineLvl w:val="0"/>
    </w:pPr>
    <w:rPr>
      <w:rFonts w:ascii="Cambria" w:hAnsi="Cambria"/>
      <w:b/>
      <w:bCs/>
      <w:sz w:val="32"/>
      <w:szCs w:val="32"/>
    </w:rPr>
  </w:style>
  <w:style w:type="paragraph" w:styleId="61">
    <w:name w:val="annotation subject"/>
    <w:basedOn w:val="23"/>
    <w:next w:val="23"/>
    <w:link w:val="86"/>
    <w:unhideWhenUsed/>
    <w:qFormat/>
    <w:uiPriority w:val="0"/>
    <w:rPr>
      <w:b/>
      <w:bCs/>
    </w:rPr>
  </w:style>
  <w:style w:type="paragraph" w:styleId="62">
    <w:name w:val="Body Text First Indent"/>
    <w:basedOn w:val="2"/>
    <w:link w:val="95"/>
    <w:semiHidden/>
    <w:qFormat/>
    <w:uiPriority w:val="0"/>
    <w:pPr>
      <w:ind w:firstLine="420"/>
    </w:pPr>
  </w:style>
  <w:style w:type="paragraph" w:styleId="63">
    <w:name w:val="Body Text First Indent 2"/>
    <w:basedOn w:val="28"/>
    <w:link w:val="107"/>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paragraph" w:customStyle="1" w:styleId="73">
    <w:name w:val="引言二级条标题"/>
    <w:basedOn w:val="74"/>
    <w:next w:val="75"/>
    <w:qFormat/>
    <w:uiPriority w:val="0"/>
    <w:pPr>
      <w:numPr>
        <w:ilvl w:val="1"/>
        <w:numId w:val="11"/>
      </w:numPr>
      <w:tabs>
        <w:tab w:val="left" w:pos="360"/>
      </w:tabs>
    </w:pPr>
  </w:style>
  <w:style w:type="paragraph" w:customStyle="1" w:styleId="74">
    <w:name w:val="引言一级条标题"/>
    <w:basedOn w:val="1"/>
    <w:next w:val="75"/>
    <w:qFormat/>
    <w:uiPriority w:val="0"/>
    <w:pPr>
      <w:widowControl/>
      <w:numPr>
        <w:ilvl w:val="0"/>
        <w:numId w:val="12"/>
      </w:numPr>
    </w:pPr>
    <w:rPr>
      <w:rFonts w:eastAsia="黑体"/>
      <w:b/>
    </w:rPr>
  </w:style>
  <w:style w:type="paragraph" w:customStyle="1" w:styleId="7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6">
    <w:name w:val="标题 1 Char"/>
    <w:link w:val="3"/>
    <w:qFormat/>
    <w:uiPriority w:val="0"/>
    <w:rPr>
      <w:rFonts w:ascii="Times New Roman" w:hAnsi="Times New Roman"/>
      <w:b/>
      <w:bCs/>
      <w:kern w:val="44"/>
      <w:sz w:val="32"/>
      <w:szCs w:val="44"/>
    </w:rPr>
  </w:style>
  <w:style w:type="character" w:customStyle="1" w:styleId="77">
    <w:name w:val="标题 2 Char1"/>
    <w:link w:val="4"/>
    <w:qFormat/>
    <w:uiPriority w:val="0"/>
    <w:rPr>
      <w:rFonts w:ascii="Arial" w:hAnsi="Arial" w:eastAsia="黑体"/>
      <w:b/>
      <w:bCs/>
      <w:kern w:val="2"/>
      <w:sz w:val="32"/>
      <w:szCs w:val="32"/>
    </w:rPr>
  </w:style>
  <w:style w:type="character" w:customStyle="1" w:styleId="78">
    <w:name w:val="标题 3 Char"/>
    <w:link w:val="5"/>
    <w:qFormat/>
    <w:uiPriority w:val="0"/>
    <w:rPr>
      <w:rFonts w:ascii="Times New Roman" w:hAnsi="Times New Roman"/>
      <w:b/>
      <w:bCs/>
      <w:kern w:val="2"/>
      <w:sz w:val="24"/>
      <w:szCs w:val="32"/>
    </w:rPr>
  </w:style>
  <w:style w:type="character" w:customStyle="1" w:styleId="79">
    <w:name w:val="标题 4 Char"/>
    <w:link w:val="6"/>
    <w:qFormat/>
    <w:uiPriority w:val="0"/>
    <w:rPr>
      <w:rFonts w:ascii="Arial" w:hAnsi="Arial"/>
      <w:b/>
      <w:bCs/>
      <w:kern w:val="2"/>
      <w:sz w:val="21"/>
      <w:szCs w:val="28"/>
    </w:rPr>
  </w:style>
  <w:style w:type="character" w:customStyle="1" w:styleId="80">
    <w:name w:val="标题 5 Char"/>
    <w:link w:val="7"/>
    <w:qFormat/>
    <w:uiPriority w:val="0"/>
    <w:rPr>
      <w:rFonts w:ascii="Times New Roman" w:hAnsi="Times New Roman" w:eastAsia="黑体"/>
      <w:bCs/>
      <w:kern w:val="2"/>
      <w:sz w:val="21"/>
      <w:szCs w:val="28"/>
    </w:rPr>
  </w:style>
  <w:style w:type="character" w:customStyle="1" w:styleId="81">
    <w:name w:val="标题 6 Char"/>
    <w:link w:val="8"/>
    <w:qFormat/>
    <w:uiPriority w:val="0"/>
    <w:rPr>
      <w:rFonts w:ascii="Arial" w:hAnsi="Arial" w:eastAsia="黑体"/>
      <w:b/>
      <w:bCs/>
      <w:kern w:val="2"/>
      <w:sz w:val="24"/>
      <w:szCs w:val="24"/>
    </w:rPr>
  </w:style>
  <w:style w:type="character" w:customStyle="1" w:styleId="82">
    <w:name w:val="标题 7 Char"/>
    <w:link w:val="9"/>
    <w:qFormat/>
    <w:uiPriority w:val="0"/>
    <w:rPr>
      <w:rFonts w:ascii="Times New Roman" w:hAnsi="Times New Roman"/>
      <w:b/>
      <w:bCs/>
      <w:kern w:val="2"/>
      <w:sz w:val="24"/>
      <w:szCs w:val="24"/>
    </w:rPr>
  </w:style>
  <w:style w:type="character" w:customStyle="1" w:styleId="83">
    <w:name w:val="标题 8 Char"/>
    <w:link w:val="10"/>
    <w:qFormat/>
    <w:uiPriority w:val="0"/>
    <w:rPr>
      <w:rFonts w:ascii="Arial" w:hAnsi="Arial" w:eastAsia="黑体"/>
      <w:kern w:val="2"/>
      <w:sz w:val="24"/>
      <w:szCs w:val="24"/>
    </w:rPr>
  </w:style>
  <w:style w:type="character" w:customStyle="1" w:styleId="84">
    <w:name w:val="标题 9 Char"/>
    <w:link w:val="11"/>
    <w:qFormat/>
    <w:uiPriority w:val="0"/>
    <w:rPr>
      <w:rFonts w:ascii="Arial" w:hAnsi="Arial" w:eastAsia="黑体"/>
      <w:kern w:val="2"/>
      <w:sz w:val="21"/>
      <w:szCs w:val="21"/>
    </w:rPr>
  </w:style>
  <w:style w:type="character" w:customStyle="1" w:styleId="85">
    <w:name w:val="批注文字 Char"/>
    <w:link w:val="23"/>
    <w:qFormat/>
    <w:uiPriority w:val="0"/>
    <w:rPr>
      <w:rFonts w:ascii="Times New Roman" w:hAnsi="Times New Roman" w:eastAsia="宋体" w:cs="Times New Roman"/>
      <w:kern w:val="2"/>
      <w:sz w:val="20"/>
      <w:szCs w:val="20"/>
    </w:rPr>
  </w:style>
  <w:style w:type="character" w:customStyle="1" w:styleId="86">
    <w:name w:val="批注主题 Char"/>
    <w:link w:val="61"/>
    <w:semiHidden/>
    <w:qFormat/>
    <w:uiPriority w:val="99"/>
    <w:rPr>
      <w:rFonts w:ascii="Times New Roman" w:hAnsi="Times New Roman" w:eastAsia="宋体" w:cs="Times New Roman"/>
      <w:b/>
      <w:bCs/>
      <w:kern w:val="2"/>
      <w:sz w:val="20"/>
      <w:szCs w:val="20"/>
    </w:rPr>
  </w:style>
  <w:style w:type="character" w:customStyle="1" w:styleId="87">
    <w:name w:val="文档结构图 Char"/>
    <w:link w:val="22"/>
    <w:qFormat/>
    <w:uiPriority w:val="0"/>
    <w:rPr>
      <w:rFonts w:ascii="Tahoma" w:hAnsi="Tahoma" w:eastAsia="宋体" w:cs="Tahoma"/>
      <w:kern w:val="2"/>
      <w:sz w:val="16"/>
      <w:szCs w:val="16"/>
    </w:rPr>
  </w:style>
  <w:style w:type="character" w:customStyle="1" w:styleId="88">
    <w:name w:val="批注框文本 Char"/>
    <w:link w:val="41"/>
    <w:qFormat/>
    <w:uiPriority w:val="0"/>
    <w:rPr>
      <w:rFonts w:ascii="Tahoma" w:hAnsi="Tahoma" w:eastAsia="宋体" w:cs="Tahoma"/>
      <w:kern w:val="2"/>
      <w:sz w:val="16"/>
      <w:szCs w:val="16"/>
    </w:rPr>
  </w:style>
  <w:style w:type="character" w:customStyle="1" w:styleId="89">
    <w:name w:val="页脚 Char"/>
    <w:link w:val="42"/>
    <w:qFormat/>
    <w:uiPriority w:val="0"/>
    <w:rPr>
      <w:rFonts w:ascii="Times New Roman" w:hAnsi="Times New Roman" w:eastAsia="宋体" w:cs="Times New Roman"/>
      <w:kern w:val="2"/>
      <w:sz w:val="21"/>
      <w:szCs w:val="24"/>
    </w:rPr>
  </w:style>
  <w:style w:type="character" w:customStyle="1" w:styleId="90">
    <w:name w:val="页眉 Char"/>
    <w:link w:val="43"/>
    <w:qFormat/>
    <w:uiPriority w:val="0"/>
    <w:rPr>
      <w:rFonts w:ascii="Times New Roman" w:hAnsi="Times New Roman" w:eastAsia="宋体" w:cs="Times New Roman"/>
      <w:kern w:val="2"/>
      <w:sz w:val="21"/>
      <w:szCs w:val="24"/>
    </w:rPr>
  </w:style>
  <w:style w:type="character" w:customStyle="1" w:styleId="91">
    <w:name w:val="标题 Char"/>
    <w:link w:val="60"/>
    <w:qFormat/>
    <w:uiPriority w:val="10"/>
    <w:rPr>
      <w:rFonts w:ascii="Cambria" w:hAnsi="Cambria" w:cs="Times New Roman"/>
      <w:b/>
      <w:bCs/>
      <w:kern w:val="2"/>
      <w:sz w:val="32"/>
      <w:szCs w:val="32"/>
    </w:rPr>
  </w:style>
  <w:style w:type="paragraph" w:customStyle="1" w:styleId="92">
    <w:name w:val="List Paragraph"/>
    <w:basedOn w:val="1"/>
    <w:unhideWhenUsed/>
    <w:qFormat/>
    <w:uiPriority w:val="0"/>
    <w:pPr>
      <w:ind w:firstLine="420" w:firstLineChars="200"/>
    </w:pPr>
  </w:style>
  <w:style w:type="character" w:customStyle="1" w:styleId="93">
    <w:name w:val="标题 2 Char"/>
    <w:qFormat/>
    <w:uiPriority w:val="0"/>
    <w:rPr>
      <w:rFonts w:ascii="Cambria" w:hAnsi="Cambria" w:eastAsia="宋体" w:cs="Times New Roman"/>
      <w:b/>
      <w:bCs/>
      <w:kern w:val="2"/>
      <w:sz w:val="32"/>
      <w:szCs w:val="32"/>
    </w:rPr>
  </w:style>
  <w:style w:type="character" w:customStyle="1" w:styleId="94">
    <w:name w:val="正文文本 Char"/>
    <w:link w:val="2"/>
    <w:semiHidden/>
    <w:qFormat/>
    <w:uiPriority w:val="99"/>
    <w:rPr>
      <w:rFonts w:ascii="Times New Roman" w:hAnsi="Times New Roman"/>
      <w:kern w:val="2"/>
      <w:sz w:val="21"/>
      <w:szCs w:val="24"/>
    </w:rPr>
  </w:style>
  <w:style w:type="character" w:customStyle="1" w:styleId="95">
    <w:name w:val="正文首行缩进 Char"/>
    <w:link w:val="62"/>
    <w:semiHidden/>
    <w:qFormat/>
    <w:uiPriority w:val="0"/>
    <w:rPr>
      <w:rFonts w:ascii="Times New Roman" w:hAnsi="Times New Roman"/>
      <w:kern w:val="2"/>
      <w:sz w:val="21"/>
      <w:szCs w:val="24"/>
    </w:rPr>
  </w:style>
  <w:style w:type="character" w:customStyle="1" w:styleId="96">
    <w:name w:val="注释标题 Char"/>
    <w:link w:val="14"/>
    <w:semiHidden/>
    <w:qFormat/>
    <w:uiPriority w:val="0"/>
    <w:rPr>
      <w:rFonts w:ascii="Times New Roman" w:hAnsi="Times New Roman"/>
      <w:kern w:val="2"/>
      <w:sz w:val="21"/>
      <w:szCs w:val="24"/>
    </w:rPr>
  </w:style>
  <w:style w:type="character" w:customStyle="1" w:styleId="97">
    <w:name w:val="电子邮件签名 Char"/>
    <w:link w:val="16"/>
    <w:semiHidden/>
    <w:qFormat/>
    <w:uiPriority w:val="0"/>
    <w:rPr>
      <w:rFonts w:ascii="Times New Roman" w:hAnsi="Times New Roman"/>
      <w:kern w:val="2"/>
      <w:sz w:val="21"/>
      <w:szCs w:val="24"/>
    </w:rPr>
  </w:style>
  <w:style w:type="character" w:customStyle="1" w:styleId="98">
    <w:name w:val="称呼 Char"/>
    <w:link w:val="24"/>
    <w:semiHidden/>
    <w:qFormat/>
    <w:uiPriority w:val="0"/>
    <w:rPr>
      <w:rFonts w:ascii="Times New Roman" w:hAnsi="Times New Roman"/>
      <w:kern w:val="2"/>
      <w:sz w:val="21"/>
      <w:szCs w:val="24"/>
    </w:rPr>
  </w:style>
  <w:style w:type="character" w:customStyle="1" w:styleId="99">
    <w:name w:val="正文文本 3 Char"/>
    <w:link w:val="25"/>
    <w:semiHidden/>
    <w:qFormat/>
    <w:uiPriority w:val="0"/>
    <w:rPr>
      <w:rFonts w:ascii="Times New Roman" w:hAnsi="Times New Roman"/>
      <w:kern w:val="2"/>
      <w:sz w:val="16"/>
      <w:szCs w:val="16"/>
    </w:rPr>
  </w:style>
  <w:style w:type="character" w:customStyle="1" w:styleId="100">
    <w:name w:val="结束语 Char"/>
    <w:link w:val="26"/>
    <w:semiHidden/>
    <w:qFormat/>
    <w:uiPriority w:val="0"/>
    <w:rPr>
      <w:rFonts w:ascii="Times New Roman" w:hAnsi="Times New Roman"/>
      <w:kern w:val="2"/>
      <w:sz w:val="21"/>
      <w:szCs w:val="24"/>
    </w:rPr>
  </w:style>
  <w:style w:type="character" w:customStyle="1" w:styleId="101">
    <w:name w:val="正文文本缩进 Char"/>
    <w:link w:val="28"/>
    <w:semiHidden/>
    <w:qFormat/>
    <w:uiPriority w:val="0"/>
    <w:rPr>
      <w:rFonts w:ascii="Times New Roman" w:hAnsi="Times New Roman"/>
      <w:kern w:val="2"/>
      <w:sz w:val="21"/>
      <w:szCs w:val="24"/>
    </w:rPr>
  </w:style>
  <w:style w:type="character" w:customStyle="1" w:styleId="102">
    <w:name w:val="HTML 地址 Char"/>
    <w:link w:val="31"/>
    <w:semiHidden/>
    <w:qFormat/>
    <w:uiPriority w:val="0"/>
    <w:rPr>
      <w:rFonts w:ascii="Times New Roman" w:hAnsi="Times New Roman"/>
      <w:i/>
      <w:iCs/>
      <w:kern w:val="2"/>
      <w:sz w:val="21"/>
      <w:szCs w:val="24"/>
    </w:rPr>
  </w:style>
  <w:style w:type="character" w:customStyle="1" w:styleId="103">
    <w:name w:val="纯文本 Char"/>
    <w:link w:val="34"/>
    <w:qFormat/>
    <w:uiPriority w:val="0"/>
    <w:rPr>
      <w:rFonts w:ascii="宋体" w:hAnsi="Courier New" w:cs="Courier New"/>
      <w:kern w:val="2"/>
      <w:sz w:val="21"/>
      <w:szCs w:val="21"/>
    </w:rPr>
  </w:style>
  <w:style w:type="character" w:customStyle="1" w:styleId="104">
    <w:name w:val="日期 Char"/>
    <w:link w:val="38"/>
    <w:qFormat/>
    <w:uiPriority w:val="0"/>
    <w:rPr>
      <w:rFonts w:ascii="Times New Roman" w:hAnsi="Times New Roman"/>
      <w:kern w:val="2"/>
      <w:sz w:val="21"/>
      <w:szCs w:val="24"/>
    </w:rPr>
  </w:style>
  <w:style w:type="character" w:customStyle="1" w:styleId="105">
    <w:name w:val="正文文本缩进 2 Char"/>
    <w:link w:val="39"/>
    <w:qFormat/>
    <w:uiPriority w:val="0"/>
    <w:rPr>
      <w:rFonts w:ascii="宋体" w:hAnsi="Times New Roman"/>
      <w:color w:val="000000"/>
      <w:kern w:val="2"/>
      <w:sz w:val="24"/>
      <w:szCs w:val="24"/>
    </w:rPr>
  </w:style>
  <w:style w:type="character" w:customStyle="1" w:styleId="106">
    <w:name w:val="尾注文本 Char"/>
    <w:link w:val="40"/>
    <w:qFormat/>
    <w:uiPriority w:val="0"/>
    <w:rPr>
      <w:rFonts w:ascii="Times New Roman" w:hAnsi="Times New Roman"/>
      <w:kern w:val="2"/>
      <w:sz w:val="21"/>
      <w:szCs w:val="24"/>
    </w:rPr>
  </w:style>
  <w:style w:type="character" w:customStyle="1" w:styleId="107">
    <w:name w:val="正文首行缩进 2 Char"/>
    <w:link w:val="63"/>
    <w:semiHidden/>
    <w:qFormat/>
    <w:uiPriority w:val="0"/>
    <w:rPr>
      <w:rFonts w:ascii="Times New Roman" w:hAnsi="Times New Roman"/>
      <w:kern w:val="2"/>
      <w:sz w:val="21"/>
      <w:szCs w:val="24"/>
    </w:rPr>
  </w:style>
  <w:style w:type="character" w:customStyle="1" w:styleId="108">
    <w:name w:val="签名 Char"/>
    <w:link w:val="44"/>
    <w:semiHidden/>
    <w:qFormat/>
    <w:uiPriority w:val="0"/>
    <w:rPr>
      <w:rFonts w:ascii="Times New Roman" w:hAnsi="Times New Roman"/>
      <w:kern w:val="2"/>
      <w:sz w:val="21"/>
      <w:szCs w:val="24"/>
    </w:rPr>
  </w:style>
  <w:style w:type="character" w:customStyle="1" w:styleId="109">
    <w:name w:val="副标题 Char"/>
    <w:link w:val="47"/>
    <w:qFormat/>
    <w:uiPriority w:val="0"/>
    <w:rPr>
      <w:rFonts w:ascii="Arial" w:hAnsi="Arial" w:cs="Arial"/>
      <w:b/>
      <w:bCs/>
      <w:kern w:val="28"/>
      <w:sz w:val="32"/>
      <w:szCs w:val="32"/>
    </w:rPr>
  </w:style>
  <w:style w:type="character" w:customStyle="1" w:styleId="110">
    <w:name w:val="脚注文本 Char2"/>
    <w:link w:val="50"/>
    <w:qFormat/>
    <w:uiPriority w:val="0"/>
    <w:rPr>
      <w:rFonts w:ascii="Times New Roman" w:hAnsi="Times New Roman"/>
      <w:sz w:val="18"/>
    </w:rPr>
  </w:style>
  <w:style w:type="character" w:customStyle="1" w:styleId="111">
    <w:name w:val="脚注文本 Char"/>
    <w:qFormat/>
    <w:uiPriority w:val="0"/>
    <w:rPr>
      <w:rFonts w:ascii="Times New Roman" w:hAnsi="Times New Roman"/>
      <w:kern w:val="2"/>
      <w:sz w:val="18"/>
      <w:szCs w:val="18"/>
    </w:rPr>
  </w:style>
  <w:style w:type="character" w:customStyle="1" w:styleId="112">
    <w:name w:val="正文文本缩进 3 Char"/>
    <w:link w:val="52"/>
    <w:semiHidden/>
    <w:qFormat/>
    <w:uiPriority w:val="0"/>
    <w:rPr>
      <w:rFonts w:ascii="Times New Roman" w:hAnsi="Times New Roman"/>
      <w:kern w:val="2"/>
      <w:sz w:val="16"/>
      <w:szCs w:val="16"/>
    </w:rPr>
  </w:style>
  <w:style w:type="character" w:customStyle="1" w:styleId="113">
    <w:name w:val="正文文本 2 Char"/>
    <w:link w:val="55"/>
    <w:semiHidden/>
    <w:qFormat/>
    <w:uiPriority w:val="0"/>
    <w:rPr>
      <w:rFonts w:ascii="Times New Roman" w:hAnsi="Times New Roman"/>
      <w:kern w:val="2"/>
      <w:sz w:val="21"/>
      <w:szCs w:val="24"/>
    </w:rPr>
  </w:style>
  <w:style w:type="character" w:customStyle="1" w:styleId="114">
    <w:name w:val="信息标题 Char"/>
    <w:link w:val="56"/>
    <w:semiHidden/>
    <w:qFormat/>
    <w:uiPriority w:val="0"/>
    <w:rPr>
      <w:rFonts w:ascii="Arial" w:hAnsi="Arial" w:cs="Arial"/>
      <w:kern w:val="2"/>
      <w:sz w:val="24"/>
      <w:szCs w:val="24"/>
      <w:shd w:val="pct20" w:color="auto" w:fill="auto"/>
    </w:rPr>
  </w:style>
  <w:style w:type="character" w:customStyle="1" w:styleId="115">
    <w:name w:val="HTML 预设格式 Char"/>
    <w:link w:val="57"/>
    <w:semiHidden/>
    <w:qFormat/>
    <w:uiPriority w:val="0"/>
    <w:rPr>
      <w:rFonts w:ascii="Courier New" w:hAnsi="Courier New" w:cs="Courier New"/>
      <w:kern w:val="2"/>
    </w:rPr>
  </w:style>
  <w:style w:type="paragraph" w:customStyle="1" w:styleId="116">
    <w:name w:val="样式1"/>
    <w:basedOn w:val="1"/>
    <w:qFormat/>
    <w:uiPriority w:val="0"/>
    <w:rPr>
      <w:sz w:val="28"/>
    </w:rPr>
  </w:style>
  <w:style w:type="paragraph" w:customStyle="1" w:styleId="117">
    <w:name w:val="Char Char2"/>
    <w:basedOn w:val="1"/>
    <w:qFormat/>
    <w:uiPriority w:val="0"/>
  </w:style>
  <w:style w:type="paragraph" w:customStyle="1" w:styleId="118">
    <w:name w:val="Char Char Char Char"/>
    <w:basedOn w:val="1"/>
    <w:qFormat/>
    <w:uiPriority w:val="0"/>
    <w:rPr>
      <w:snapToGrid w:val="0"/>
      <w:kern w:val="0"/>
      <w:szCs w:val="21"/>
    </w:rPr>
  </w:style>
  <w:style w:type="character" w:customStyle="1" w:styleId="119">
    <w:name w:val="页眉 Char1"/>
    <w:qFormat/>
    <w:uiPriority w:val="0"/>
    <w:rPr>
      <w:rFonts w:eastAsia="宋体"/>
      <w:kern w:val="2"/>
      <w:sz w:val="21"/>
      <w:szCs w:val="24"/>
      <w:lang w:bidi="ar-SA"/>
    </w:rPr>
  </w:style>
  <w:style w:type="character" w:customStyle="1" w:styleId="120">
    <w:name w:val="页脚 Char1"/>
    <w:qFormat/>
    <w:uiPriority w:val="0"/>
    <w:rPr>
      <w:rFonts w:eastAsia="宋体"/>
      <w:kern w:val="2"/>
      <w:sz w:val="18"/>
      <w:szCs w:val="18"/>
      <w:lang w:bidi="ar-SA"/>
    </w:rPr>
  </w:style>
  <w:style w:type="character" w:customStyle="1" w:styleId="121">
    <w:name w:val="Footnote Text Char1"/>
    <w:qFormat/>
    <w:uiPriority w:val="0"/>
    <w:rPr>
      <w:kern w:val="2"/>
    </w:rPr>
  </w:style>
  <w:style w:type="paragraph" w:customStyle="1" w:styleId="122">
    <w:name w:val="默认段落字体 Para Char Char Char Char Char"/>
    <w:basedOn w:val="1"/>
    <w:qFormat/>
    <w:uiPriority w:val="0"/>
    <w:rPr>
      <w:rFonts w:ascii="宋体" w:hAnsi="宋体"/>
      <w:b/>
      <w:color w:val="000000"/>
      <w:sz w:val="24"/>
    </w:rPr>
  </w:style>
  <w:style w:type="paragraph" w:customStyle="1" w:styleId="123">
    <w:name w:val="jl 正文 Char Char"/>
    <w:basedOn w:val="1"/>
    <w:link w:val="124"/>
    <w:semiHidden/>
    <w:qFormat/>
    <w:uiPriority w:val="0"/>
    <w:pPr>
      <w:autoSpaceDE w:val="0"/>
      <w:autoSpaceDN w:val="0"/>
      <w:adjustRightInd w:val="0"/>
      <w:ind w:firstLine="200" w:firstLineChars="200"/>
      <w:jc w:val="left"/>
      <w:textAlignment w:val="baseline"/>
    </w:pPr>
    <w:rPr>
      <w:rFonts w:ascii="宋体"/>
      <w:sz w:val="24"/>
      <w:lang w:val="zh-CN" w:eastAsia="zh-CN"/>
    </w:rPr>
  </w:style>
  <w:style w:type="character" w:customStyle="1" w:styleId="124">
    <w:name w:val="jl 正文 Char Char Char"/>
    <w:link w:val="123"/>
    <w:semiHidden/>
    <w:qFormat/>
    <w:uiPriority w:val="0"/>
    <w:rPr>
      <w:rFonts w:ascii="宋体" w:hAnsi="Times New Roman"/>
      <w:kern w:val="2"/>
      <w:sz w:val="24"/>
      <w:szCs w:val="24"/>
    </w:rPr>
  </w:style>
  <w:style w:type="paragraph" w:customStyle="1" w:styleId="125">
    <w:name w:val="jl 三级 Char"/>
    <w:basedOn w:val="1"/>
    <w:link w:val="12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eastAsia="zh-CN"/>
    </w:rPr>
  </w:style>
  <w:style w:type="character" w:customStyle="1" w:styleId="126">
    <w:name w:val="jl 三级 Char Char"/>
    <w:link w:val="125"/>
    <w:semiHidden/>
    <w:qFormat/>
    <w:uiPriority w:val="0"/>
    <w:rPr>
      <w:rFonts w:ascii="宋体" w:hAnsi="宋体"/>
      <w:b/>
      <w:color w:val="000000"/>
      <w:kern w:val="2"/>
      <w:sz w:val="24"/>
      <w:szCs w:val="24"/>
    </w:rPr>
  </w:style>
  <w:style w:type="paragraph" w:customStyle="1" w:styleId="127">
    <w:name w:val="Char"/>
    <w:basedOn w:val="1"/>
    <w:qFormat/>
    <w:uiPriority w:val="0"/>
  </w:style>
  <w:style w:type="paragraph" w:customStyle="1" w:styleId="128">
    <w:name w:val="Char Char Char"/>
    <w:basedOn w:val="1"/>
    <w:qFormat/>
    <w:uiPriority w:val="0"/>
  </w:style>
  <w:style w:type="paragraph" w:customStyle="1" w:styleId="129">
    <w:name w:val="表头"/>
    <w:basedOn w:val="1"/>
    <w:link w:val="130"/>
    <w:qFormat/>
    <w:uiPriority w:val="0"/>
    <w:pPr>
      <w:topLinePunct/>
      <w:spacing w:before="160" w:after="60"/>
      <w:jc w:val="center"/>
    </w:pPr>
    <w:rPr>
      <w:rFonts w:eastAsia="黑体"/>
      <w:szCs w:val="21"/>
      <w:lang w:val="zh-CN" w:eastAsia="zh-CN"/>
    </w:rPr>
  </w:style>
  <w:style w:type="character" w:customStyle="1" w:styleId="130">
    <w:name w:val="表头 Char"/>
    <w:link w:val="129"/>
    <w:qFormat/>
    <w:uiPriority w:val="0"/>
    <w:rPr>
      <w:rFonts w:ascii="Times New Roman" w:hAnsi="Times New Roman" w:eastAsia="黑体"/>
      <w:kern w:val="2"/>
      <w:sz w:val="21"/>
      <w:szCs w:val="21"/>
    </w:rPr>
  </w:style>
  <w:style w:type="paragraph" w:customStyle="1" w:styleId="131">
    <w:name w:val="正文格式"/>
    <w:basedOn w:val="1"/>
    <w:link w:val="132"/>
    <w:qFormat/>
    <w:uiPriority w:val="0"/>
    <w:pPr>
      <w:topLinePunct/>
      <w:ind w:firstLine="420" w:firstLineChars="200"/>
    </w:pPr>
    <w:rPr>
      <w:rFonts w:ascii="宋体" w:hAnsi="宋体"/>
      <w:bCs/>
      <w:szCs w:val="21"/>
      <w:lang w:val="zh-CN" w:eastAsia="zh-CN"/>
    </w:rPr>
  </w:style>
  <w:style w:type="character" w:customStyle="1" w:styleId="132">
    <w:name w:val="正文格式 Char"/>
    <w:link w:val="131"/>
    <w:qFormat/>
    <w:uiPriority w:val="0"/>
    <w:rPr>
      <w:rFonts w:ascii="宋体" w:hAnsi="宋体"/>
      <w:bCs/>
      <w:kern w:val="2"/>
      <w:sz w:val="21"/>
      <w:szCs w:val="21"/>
    </w:rPr>
  </w:style>
  <w:style w:type="paragraph" w:customStyle="1" w:styleId="133">
    <w:name w:val="样式 首行缩进:  0 厘米 行距: 单倍行距 Char"/>
    <w:basedOn w:val="1"/>
    <w:qFormat/>
    <w:uiPriority w:val="0"/>
    <w:pPr>
      <w:adjustRightInd w:val="0"/>
      <w:textAlignment w:val="baseline"/>
    </w:pPr>
    <w:rPr>
      <w:kern w:val="0"/>
      <w:szCs w:val="21"/>
    </w:rPr>
  </w:style>
  <w:style w:type="paragraph" w:customStyle="1" w:styleId="134">
    <w:name w:val="样式 Arial 首行缩进:  2 字符"/>
    <w:basedOn w:val="1"/>
    <w:qFormat/>
    <w:uiPriority w:val="0"/>
    <w:pPr>
      <w:ind w:firstLine="403" w:firstLineChars="200"/>
    </w:pPr>
    <w:rPr>
      <w:rFonts w:cs="STXinwei"/>
      <w:szCs w:val="21"/>
    </w:rPr>
  </w:style>
  <w:style w:type="character" w:customStyle="1" w:styleId="135">
    <w:name w:val="样式 Arial"/>
    <w:qFormat/>
    <w:uiPriority w:val="0"/>
    <w:rPr>
      <w:rFonts w:hint="default" w:ascii="Times New Roman" w:hAnsi="Times New Roman" w:eastAsia="宋体" w:cs="Times New Roman"/>
      <w:sz w:val="21"/>
      <w:szCs w:val="21"/>
    </w:rPr>
  </w:style>
  <w:style w:type="paragraph" w:customStyle="1" w:styleId="136">
    <w:name w:val="表文"/>
    <w:basedOn w:val="1"/>
    <w:qFormat/>
    <w:uiPriority w:val="0"/>
    <w:pPr>
      <w:topLinePunct/>
      <w:spacing w:before="40" w:after="40"/>
    </w:pPr>
    <w:rPr>
      <w:sz w:val="18"/>
      <w:szCs w:val="18"/>
    </w:rPr>
  </w:style>
  <w:style w:type="character" w:customStyle="1" w:styleId="137">
    <w:name w:val="Char Char16"/>
    <w:qFormat/>
    <w:uiPriority w:val="0"/>
    <w:rPr>
      <w:rFonts w:ascii="Arial" w:hAnsi="Arial" w:eastAsia="黑体"/>
      <w:b/>
      <w:bCs/>
      <w:kern w:val="2"/>
      <w:sz w:val="32"/>
      <w:szCs w:val="32"/>
      <w:lang w:val="en-US" w:eastAsia="zh-CN" w:bidi="ar-SA"/>
    </w:rPr>
  </w:style>
  <w:style w:type="paragraph" w:customStyle="1" w:styleId="138">
    <w:name w:val="样式6"/>
    <w:basedOn w:val="1"/>
    <w:link w:val="139"/>
    <w:qFormat/>
    <w:uiPriority w:val="0"/>
    <w:pPr>
      <w:topLinePunct/>
      <w:spacing w:before="160" w:after="60"/>
      <w:jc w:val="center"/>
    </w:pPr>
    <w:rPr>
      <w:rFonts w:eastAsia="黑体"/>
      <w:szCs w:val="21"/>
      <w:lang w:val="zh-CN" w:eastAsia="zh-CN"/>
    </w:rPr>
  </w:style>
  <w:style w:type="character" w:customStyle="1" w:styleId="139">
    <w:name w:val="样式6 Char"/>
    <w:link w:val="138"/>
    <w:qFormat/>
    <w:uiPriority w:val="0"/>
    <w:rPr>
      <w:rFonts w:ascii="Times New Roman" w:hAnsi="Times New Roman" w:eastAsia="黑体"/>
      <w:kern w:val="2"/>
      <w:sz w:val="21"/>
      <w:szCs w:val="21"/>
    </w:rPr>
  </w:style>
  <w:style w:type="paragraph" w:customStyle="1" w:styleId="140">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41">
    <w:name w:val="样式7"/>
    <w:basedOn w:val="1"/>
    <w:qFormat/>
    <w:uiPriority w:val="0"/>
    <w:pPr>
      <w:snapToGrid w:val="0"/>
    </w:pPr>
  </w:style>
  <w:style w:type="character" w:customStyle="1" w:styleId="142">
    <w:name w:val="Char Char9"/>
    <w:qFormat/>
    <w:uiPriority w:val="0"/>
    <w:rPr>
      <w:kern w:val="2"/>
      <w:sz w:val="18"/>
      <w:szCs w:val="18"/>
    </w:rPr>
  </w:style>
  <w:style w:type="character" w:customStyle="1" w:styleId="143">
    <w:name w:val="Char Char7"/>
    <w:qFormat/>
    <w:uiPriority w:val="0"/>
    <w:rPr>
      <w:b/>
      <w:kern w:val="44"/>
      <w:sz w:val="44"/>
    </w:rPr>
  </w:style>
  <w:style w:type="character" w:customStyle="1" w:styleId="144">
    <w:name w:val="Char Char10"/>
    <w:qFormat/>
    <w:uiPriority w:val="0"/>
    <w:rPr>
      <w:b/>
      <w:kern w:val="2"/>
      <w:sz w:val="28"/>
    </w:rPr>
  </w:style>
  <w:style w:type="character" w:customStyle="1" w:styleId="145">
    <w:name w:val="Char Char12"/>
    <w:qFormat/>
    <w:uiPriority w:val="0"/>
    <w:rPr>
      <w:b/>
      <w:kern w:val="44"/>
      <w:sz w:val="44"/>
    </w:rPr>
  </w:style>
  <w:style w:type="character" w:customStyle="1" w:styleId="146">
    <w:name w:val="Char Char11"/>
    <w:qFormat/>
    <w:uiPriority w:val="0"/>
    <w:rPr>
      <w:rFonts w:ascii="Arial" w:hAnsi="Arial" w:eastAsia="黑体"/>
      <w:b/>
      <w:kern w:val="2"/>
      <w:sz w:val="32"/>
    </w:rPr>
  </w:style>
  <w:style w:type="character" w:customStyle="1" w:styleId="147">
    <w:name w:val="脚注文本 Char1"/>
    <w:qFormat/>
    <w:uiPriority w:val="0"/>
    <w:rPr>
      <w:kern w:val="2"/>
      <w:sz w:val="18"/>
      <w:szCs w:val="18"/>
    </w:rPr>
  </w:style>
  <w:style w:type="paragraph" w:customStyle="1" w:styleId="148">
    <w:name w:val="p15"/>
    <w:basedOn w:val="1"/>
    <w:qFormat/>
    <w:uiPriority w:val="0"/>
    <w:pPr>
      <w:widowControl/>
      <w:spacing w:before="100" w:after="100"/>
      <w:jc w:val="left"/>
    </w:pPr>
    <w:rPr>
      <w:rFonts w:ascii="宋体" w:hAnsi="宋体" w:cs="宋体"/>
      <w:kern w:val="0"/>
      <w:sz w:val="24"/>
    </w:rPr>
  </w:style>
  <w:style w:type="paragraph" w:customStyle="1" w:styleId="149">
    <w:name w:val="Char1 Char Char"/>
    <w:basedOn w:val="1"/>
    <w:qFormat/>
    <w:uiPriority w:val="0"/>
    <w:rPr>
      <w:szCs w:val="20"/>
    </w:rPr>
  </w:style>
  <w:style w:type="paragraph" w:customStyle="1" w:styleId="150">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51">
    <w:name w:val="p0"/>
    <w:basedOn w:val="1"/>
    <w:qFormat/>
    <w:uiPriority w:val="0"/>
    <w:pPr>
      <w:widowControl/>
    </w:pPr>
    <w:rPr>
      <w:kern w:val="0"/>
      <w:szCs w:val="21"/>
    </w:rPr>
  </w:style>
  <w:style w:type="paragraph" w:customStyle="1" w:styleId="152">
    <w:name w:val="List Paragraph1"/>
    <w:basedOn w:val="1"/>
    <w:qFormat/>
    <w:uiPriority w:val="0"/>
    <w:pPr>
      <w:ind w:firstLine="420" w:firstLineChars="200"/>
    </w:pPr>
    <w:rPr>
      <w:rFonts w:ascii="Calibri" w:hAnsi="Calibri"/>
      <w:szCs w:val="20"/>
    </w:rPr>
  </w:style>
  <w:style w:type="character" w:customStyle="1" w:styleId="153">
    <w:name w:val="3z Char"/>
    <w:link w:val="154"/>
    <w:qFormat/>
    <w:locked/>
    <w:uiPriority w:val="0"/>
    <w:rPr>
      <w:rFonts w:ascii="EU-F1" w:eastAsia="黑体"/>
      <w:kern w:val="2"/>
      <w:sz w:val="21"/>
      <w:szCs w:val="21"/>
    </w:rPr>
  </w:style>
  <w:style w:type="paragraph" w:customStyle="1" w:styleId="154">
    <w:name w:val="3z"/>
    <w:basedOn w:val="1"/>
    <w:link w:val="153"/>
    <w:qFormat/>
    <w:uiPriority w:val="0"/>
    <w:pPr>
      <w:topLinePunct/>
      <w:spacing w:line="312" w:lineRule="exact"/>
    </w:pPr>
    <w:rPr>
      <w:rFonts w:ascii="EU-F1" w:hAnsi="Calibri" w:eastAsia="黑体"/>
      <w:szCs w:val="21"/>
      <w:lang w:val="zh-CN" w:eastAsia="zh-CN"/>
    </w:rPr>
  </w:style>
  <w:style w:type="character" w:customStyle="1" w:styleId="155">
    <w:name w:val="Char Char1"/>
    <w:qFormat/>
    <w:uiPriority w:val="0"/>
    <w:rPr>
      <w:rFonts w:eastAsia="STFangsong"/>
      <w:kern w:val="2"/>
      <w:sz w:val="18"/>
      <w:lang w:val="en-US" w:eastAsia="zh-CN"/>
    </w:rPr>
  </w:style>
  <w:style w:type="character" w:customStyle="1" w:styleId="156">
    <w:name w:val="Char Char8"/>
    <w:qFormat/>
    <w:uiPriority w:val="0"/>
    <w:rPr>
      <w:rFonts w:ascii="Arial" w:hAnsi="Arial" w:eastAsia="黑体"/>
      <w:b/>
      <w:bCs/>
      <w:kern w:val="2"/>
      <w:sz w:val="32"/>
      <w:szCs w:val="32"/>
      <w:lang w:val="en-US" w:eastAsia="zh-CN" w:bidi="ar-SA"/>
    </w:rPr>
  </w:style>
  <w:style w:type="paragraph" w:customStyle="1" w:styleId="157">
    <w:name w:val="Char Char Char Char Char Char"/>
    <w:basedOn w:val="1"/>
    <w:qFormat/>
    <w:uiPriority w:val="0"/>
    <w:rPr>
      <w:szCs w:val="20"/>
    </w:rPr>
  </w:style>
  <w:style w:type="paragraph" w:customStyle="1" w:styleId="158">
    <w:name w:val="列出段落1"/>
    <w:basedOn w:val="1"/>
    <w:qFormat/>
    <w:uiPriority w:val="34"/>
    <w:pPr>
      <w:ind w:firstLine="420" w:firstLineChars="200"/>
    </w:pPr>
  </w:style>
  <w:style w:type="paragraph" w:customStyle="1" w:styleId="159">
    <w:name w:val="Char1"/>
    <w:basedOn w:val="1"/>
    <w:qFormat/>
    <w:uiPriority w:val="0"/>
    <w:rPr>
      <w:rFonts w:ascii="Times New Roman" w:hAnsi="Times New Roman" w:eastAsia="宋体"/>
      <w:szCs w:val="20"/>
    </w:rPr>
  </w:style>
  <w:style w:type="paragraph" w:customStyle="1" w:styleId="160">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61">
    <w:name w:val="zt Char"/>
    <w:link w:val="162"/>
    <w:qFormat/>
    <w:uiPriority w:val="0"/>
    <w:rPr>
      <w:rFonts w:ascii="EU-F1" w:eastAsia="EU-F1"/>
      <w:bCs/>
      <w:szCs w:val="21"/>
    </w:rPr>
  </w:style>
  <w:style w:type="paragraph" w:customStyle="1" w:styleId="162">
    <w:name w:val="zt"/>
    <w:basedOn w:val="1"/>
    <w:link w:val="161"/>
    <w:qFormat/>
    <w:uiPriority w:val="0"/>
    <w:pPr>
      <w:overflowPunct w:val="0"/>
      <w:topLinePunct/>
      <w:spacing w:line="312" w:lineRule="exact"/>
    </w:pPr>
    <w:rPr>
      <w:rFonts w:ascii="EU-F1" w:eastAsia="EU-F1"/>
      <w:bCs/>
      <w:szCs w:val="21"/>
    </w:rPr>
  </w:style>
  <w:style w:type="character" w:customStyle="1" w:styleId="163">
    <w:name w:val="font31"/>
    <w:basedOn w:val="65"/>
    <w:qFormat/>
    <w:uiPriority w:val="0"/>
    <w:rPr>
      <w:rFonts w:ascii="Calibri" w:hAnsi="Calibri" w:cs="Calibri"/>
      <w:b/>
      <w:color w:val="000000"/>
      <w:sz w:val="20"/>
      <w:szCs w:val="20"/>
      <w:u w:val="none"/>
    </w:rPr>
  </w:style>
  <w:style w:type="character" w:customStyle="1" w:styleId="164">
    <w:name w:val="font21"/>
    <w:basedOn w:val="65"/>
    <w:qFormat/>
    <w:uiPriority w:val="0"/>
    <w:rPr>
      <w:rFonts w:hint="eastAsia" w:ascii="宋体" w:hAnsi="宋体" w:eastAsia="宋体" w:cs="宋体"/>
      <w:b/>
      <w:color w:val="000000"/>
      <w:sz w:val="20"/>
      <w:szCs w:val="20"/>
      <w:u w:val="none"/>
    </w:rPr>
  </w:style>
  <w:style w:type="character" w:customStyle="1" w:styleId="165">
    <w:name w:val="font41"/>
    <w:basedOn w:val="65"/>
    <w:qFormat/>
    <w:uiPriority w:val="0"/>
    <w:rPr>
      <w:rFonts w:hint="eastAsia" w:ascii="宋体" w:hAnsi="宋体" w:eastAsia="宋体" w:cs="宋体"/>
      <w:color w:val="000000"/>
      <w:sz w:val="18"/>
      <w:szCs w:val="18"/>
      <w:u w:val="none"/>
    </w:rPr>
  </w:style>
  <w:style w:type="character" w:customStyle="1" w:styleId="166">
    <w:name w:val="font01"/>
    <w:basedOn w:val="6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61E077-8CC9-46C4-AAA5-7AC4909F8B86}">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7</Pages>
  <Words>951</Words>
  <Characters>5422</Characters>
  <Lines>45</Lines>
  <Paragraphs>12</Paragraphs>
  <TotalTime>2</TotalTime>
  <ScaleCrop>false</ScaleCrop>
  <LinksUpToDate>false</LinksUpToDate>
  <CharactersWithSpaces>6361</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pc</cp:lastModifiedBy>
  <cp:lastPrinted>2020-11-06T02:50:00Z</cp:lastPrinted>
  <dcterms:modified xsi:type="dcterms:W3CDTF">2021-07-08T12:03:30Z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E402F624A6594D44B02778846B8AFF2A</vt:lpwstr>
  </property>
</Properties>
</file>