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青海华益建筑安装工程有限公司职工技能提升考试软件</w:t>
      </w:r>
      <w:bookmarkStart w:id="1" w:name="_Toc518921354"/>
      <w:bookmarkStart w:id="2" w:name="_Toc518998003"/>
      <w:r>
        <w:rPr>
          <w:rFonts w:hint="eastAsia" w:ascii="宋体" w:hAnsi="宋体" w:cs="宋体"/>
          <w:color w:val="auto"/>
          <w:szCs w:val="21"/>
          <w:highlight w:val="none"/>
          <w:lang w:eastAsia="zh-CN"/>
        </w:rPr>
        <w:t>采购项目</w:t>
      </w:r>
      <w:bookmarkEnd w:id="1"/>
      <w:bookmarkEnd w:id="2"/>
      <w:r>
        <w:rPr>
          <w:rFonts w:hint="eastAsia" w:ascii="宋体" w:hAnsi="宋体" w:cs="宋体"/>
          <w:color w:val="auto"/>
          <w:szCs w:val="21"/>
          <w:highlight w:val="none"/>
          <w:lang w:eastAsia="zh-CN"/>
        </w:rPr>
        <w:t>（采购编号：WZSC19</w:t>
      </w:r>
      <w:r>
        <w:rPr>
          <w:rFonts w:hint="eastAsia" w:ascii="宋体" w:hAnsi="宋体" w:cs="宋体"/>
          <w:color w:val="auto"/>
          <w:szCs w:val="21"/>
          <w:highlight w:val="none"/>
          <w:lang w:val="en-US" w:eastAsia="zh-CN"/>
        </w:rPr>
        <w:t>79</w:t>
      </w:r>
      <w:r>
        <w:rPr>
          <w:rFonts w:hint="eastAsia" w:ascii="宋体" w:hAnsi="宋体" w:cs="宋体"/>
          <w:color w:val="auto"/>
          <w:szCs w:val="21"/>
          <w:highlight w:val="none"/>
          <w:lang w:eastAsia="zh-CN"/>
        </w:rPr>
        <w:t>）</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3" w:name="_GoBack"/>
            <w:bookmarkEnd w:id="3"/>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Times New Roman"/>
    <w:panose1 w:val="020B0503020000020004"/>
    <w:charset w:val="81"/>
    <w:family w:val="auto"/>
    <w:pitch w:val="default"/>
    <w:sig w:usb0="00000000" w:usb1="00000000" w:usb2="00000012" w:usb3="00000000" w:csb0="00080001"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7EC3BCF"/>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2019-09-06T01:42:10Z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