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青海瑞丰电力科技有限责任公司2020年通信设备备货招标采购</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项目（采购编号：WZSC2083）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6556</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 w:name="_GoBack"/>
      <w:bookmarkEnd w:id="1"/>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1D23CA6"/>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ADD7C10"/>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2020-11-18T08:36:49Z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