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lang w:eastAsia="zh-CN"/>
        </w:rPr>
      </w:pPr>
      <w:bookmarkStart w:id="0" w:name="_Toc286333065"/>
      <w:r>
        <w:rPr>
          <w:rFonts w:hint="eastAsia" w:ascii="宋体" w:hAnsi="宋体" w:cs="宋体"/>
          <w:color w:val="auto"/>
          <w:szCs w:val="21"/>
          <w:highlight w:val="none"/>
          <w:lang w:eastAsia="zh-CN"/>
        </w:rPr>
        <w:t>青海三新农电有限责任公</w:t>
      </w:r>
      <w:bookmarkStart w:id="1" w:name="_GoBack"/>
      <w:bookmarkEnd w:id="1"/>
      <w:r>
        <w:rPr>
          <w:rFonts w:hint="eastAsia" w:ascii="宋体" w:hAnsi="宋体" w:cs="宋体"/>
          <w:color w:val="auto"/>
          <w:szCs w:val="21"/>
          <w:highlight w:val="none"/>
          <w:lang w:eastAsia="zh-CN"/>
        </w:rPr>
        <w:t>司倒班房床上用品等物资招标采购项目（采购编号：WZSC2092)</w:t>
      </w:r>
    </w:p>
    <w:p>
      <w:pPr>
        <w:ind w:firstLine="475"/>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64"/>
        <w:tblW w:w="8522" w:type="dxa"/>
        <w:jc w:val="center"/>
        <w:tblLayout w:type="fixed"/>
        <w:tblCellMar>
          <w:top w:w="0" w:type="dxa"/>
          <w:left w:w="0" w:type="dxa"/>
          <w:bottom w:w="0" w:type="dxa"/>
          <w:right w:w="0" w:type="dxa"/>
        </w:tblCellMar>
      </w:tblPr>
      <w:tblGrid>
        <w:gridCol w:w="2752"/>
        <w:gridCol w:w="5770"/>
      </w:tblGrid>
      <w:tr>
        <w:tblPrEx>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eastAsia" w:ascii="宋体" w:hAnsi="宋体" w:eastAsia="宋体" w:cs="宋体"/>
          <w:color w:val="auto"/>
          <w:szCs w:val="21"/>
          <w:highlight w:val="yellow"/>
          <w:lang w:val="en-US" w:eastAsia="zh-CN"/>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121059208</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6557。</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48"/>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6"/>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29"/>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2"/>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5"/>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6"/>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0"/>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16"/>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19"/>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C4A6CB3"/>
    <w:rsid w:val="0F5273A8"/>
    <w:rsid w:val="0FA522B2"/>
    <w:rsid w:val="11471987"/>
    <w:rsid w:val="11F94206"/>
    <w:rsid w:val="1258219F"/>
    <w:rsid w:val="138B7ACF"/>
    <w:rsid w:val="139B58DC"/>
    <w:rsid w:val="13DC0DD8"/>
    <w:rsid w:val="13E049C4"/>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5B535CB"/>
    <w:rsid w:val="35FB24BC"/>
    <w:rsid w:val="36EF0AD2"/>
    <w:rsid w:val="3C2348EF"/>
    <w:rsid w:val="3CCB6541"/>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022E6E"/>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5">
    <w:name w:val="Default Paragraph Font"/>
    <w:unhideWhenUsed/>
    <w:qFormat/>
    <w:uiPriority w:val="1"/>
  </w:style>
  <w:style w:type="table" w:default="1" w:styleId="64">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60"/>
      <w:jc w:val="left"/>
    </w:pPr>
    <w:rPr>
      <w:sz w:val="18"/>
      <w:szCs w:val="18"/>
    </w:rPr>
  </w:style>
  <w:style w:type="paragraph" w:styleId="12">
    <w:name w:val="List Number 2"/>
    <w:basedOn w:val="1"/>
    <w:semiHidden/>
    <w:qFormat/>
    <w:uiPriority w:val="0"/>
    <w:pPr>
      <w:numPr>
        <w:ilvl w:val="0"/>
        <w:numId w:val="1"/>
      </w:numPr>
    </w:pPr>
  </w:style>
  <w:style w:type="paragraph" w:styleId="13">
    <w:name w:val="Note Heading"/>
    <w:basedOn w:val="1"/>
    <w:next w:val="1"/>
    <w:link w:val="93"/>
    <w:semiHidden/>
    <w:qFormat/>
    <w:uiPriority w:val="0"/>
    <w:pPr>
      <w:jc w:val="center"/>
    </w:pPr>
  </w:style>
  <w:style w:type="paragraph" w:styleId="14">
    <w:name w:val="List Bullet 4"/>
    <w:basedOn w:val="1"/>
    <w:semiHidden/>
    <w:qFormat/>
    <w:uiPriority w:val="0"/>
    <w:pPr>
      <w:numPr>
        <w:ilvl w:val="0"/>
        <w:numId w:val="2"/>
      </w:numPr>
    </w:pPr>
  </w:style>
  <w:style w:type="paragraph" w:styleId="15">
    <w:name w:val="E-mail Signature"/>
    <w:basedOn w:val="1"/>
    <w:link w:val="94"/>
    <w:semiHidden/>
    <w:qFormat/>
    <w:uiPriority w:val="0"/>
  </w:style>
  <w:style w:type="paragraph" w:styleId="16">
    <w:name w:val="List Number"/>
    <w:basedOn w:val="1"/>
    <w:semiHidden/>
    <w:qFormat/>
    <w:uiPriority w:val="0"/>
    <w:pPr>
      <w:numPr>
        <w:ilvl w:val="0"/>
        <w:numId w:val="3"/>
      </w:numPr>
    </w:pPr>
  </w:style>
  <w:style w:type="paragraph" w:styleId="17">
    <w:name w:val="Normal Indent"/>
    <w:basedOn w:val="1"/>
    <w:qFormat/>
    <w:uiPriority w:val="0"/>
    <w:pPr>
      <w:ind w:firstLine="420"/>
    </w:pPr>
  </w:style>
  <w:style w:type="paragraph" w:styleId="18">
    <w:name w:val="caption"/>
    <w:basedOn w:val="1"/>
    <w:next w:val="1"/>
    <w:qFormat/>
    <w:uiPriority w:val="0"/>
    <w:pPr>
      <w:spacing w:before="152" w:after="160"/>
    </w:pPr>
    <w:rPr>
      <w:rFonts w:ascii="Arial" w:hAnsi="Arial" w:eastAsia="黑体"/>
      <w:sz w:val="20"/>
      <w:szCs w:val="20"/>
    </w:rPr>
  </w:style>
  <w:style w:type="paragraph" w:styleId="19">
    <w:name w:val="List Bullet"/>
    <w:basedOn w:val="1"/>
    <w:semiHidden/>
    <w:qFormat/>
    <w:uiPriority w:val="0"/>
    <w:pPr>
      <w:numPr>
        <w:ilvl w:val="0"/>
        <w:numId w:val="4"/>
      </w:numPr>
    </w:pPr>
  </w:style>
  <w:style w:type="paragraph" w:styleId="20">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1">
    <w:name w:val="Document Map"/>
    <w:basedOn w:val="1"/>
    <w:link w:val="84"/>
    <w:unhideWhenUsed/>
    <w:qFormat/>
    <w:uiPriority w:val="0"/>
    <w:rPr>
      <w:rFonts w:ascii="Tahoma" w:hAnsi="Tahoma" w:cs="Tahoma"/>
      <w:sz w:val="16"/>
      <w:szCs w:val="16"/>
    </w:rPr>
  </w:style>
  <w:style w:type="paragraph" w:styleId="22">
    <w:name w:val="annotation text"/>
    <w:basedOn w:val="1"/>
    <w:link w:val="82"/>
    <w:unhideWhenUsed/>
    <w:qFormat/>
    <w:uiPriority w:val="0"/>
    <w:rPr>
      <w:sz w:val="20"/>
      <w:szCs w:val="20"/>
    </w:rPr>
  </w:style>
  <w:style w:type="paragraph" w:styleId="23">
    <w:name w:val="Salutation"/>
    <w:basedOn w:val="1"/>
    <w:next w:val="1"/>
    <w:link w:val="95"/>
    <w:semiHidden/>
    <w:qFormat/>
    <w:uiPriority w:val="0"/>
  </w:style>
  <w:style w:type="paragraph" w:styleId="24">
    <w:name w:val="Body Text 3"/>
    <w:basedOn w:val="1"/>
    <w:link w:val="96"/>
    <w:semiHidden/>
    <w:qFormat/>
    <w:uiPriority w:val="0"/>
    <w:pPr>
      <w:spacing w:after="120"/>
    </w:pPr>
    <w:rPr>
      <w:sz w:val="16"/>
      <w:szCs w:val="16"/>
    </w:rPr>
  </w:style>
  <w:style w:type="paragraph" w:styleId="25">
    <w:name w:val="Closing"/>
    <w:basedOn w:val="1"/>
    <w:link w:val="97"/>
    <w:semiHidden/>
    <w:qFormat/>
    <w:uiPriority w:val="0"/>
    <w:pPr>
      <w:ind w:left="4320"/>
    </w:pPr>
  </w:style>
  <w:style w:type="paragraph" w:styleId="26">
    <w:name w:val="List Bullet 3"/>
    <w:basedOn w:val="1"/>
    <w:semiHidden/>
    <w:qFormat/>
    <w:uiPriority w:val="0"/>
    <w:pPr>
      <w:numPr>
        <w:ilvl w:val="0"/>
        <w:numId w:val="5"/>
      </w:numPr>
    </w:pPr>
  </w:style>
  <w:style w:type="paragraph" w:styleId="27">
    <w:name w:val="Body Text"/>
    <w:basedOn w:val="1"/>
    <w:link w:val="91"/>
    <w:unhideWhenUsed/>
    <w:qFormat/>
    <w:uiPriority w:val="0"/>
    <w:pPr>
      <w:spacing w:after="120"/>
    </w:pPr>
  </w:style>
  <w:style w:type="paragraph" w:styleId="28">
    <w:name w:val="Body Text Indent"/>
    <w:basedOn w:val="1"/>
    <w:link w:val="98"/>
    <w:semiHidden/>
    <w:qFormat/>
    <w:uiPriority w:val="0"/>
    <w:pPr>
      <w:spacing w:after="120"/>
      <w:ind w:left="420"/>
    </w:pPr>
  </w:style>
  <w:style w:type="paragraph" w:styleId="29">
    <w:name w:val="List Number 3"/>
    <w:basedOn w:val="1"/>
    <w:semiHidden/>
    <w:qFormat/>
    <w:uiPriority w:val="0"/>
    <w:pPr>
      <w:numPr>
        <w:ilvl w:val="0"/>
        <w:numId w:val="6"/>
      </w:numPr>
    </w:pPr>
  </w:style>
  <w:style w:type="paragraph" w:styleId="30">
    <w:name w:val="List Bullet 2"/>
    <w:basedOn w:val="1"/>
    <w:semiHidden/>
    <w:qFormat/>
    <w:uiPriority w:val="0"/>
    <w:pPr>
      <w:numPr>
        <w:ilvl w:val="0"/>
        <w:numId w:val="7"/>
      </w:numPr>
    </w:pPr>
  </w:style>
  <w:style w:type="paragraph" w:styleId="31">
    <w:name w:val="HTML Address"/>
    <w:basedOn w:val="1"/>
    <w:link w:val="99"/>
    <w:semiHidden/>
    <w:qFormat/>
    <w:uiPriority w:val="0"/>
    <w:rPr>
      <w:i/>
      <w:iCs/>
    </w:rPr>
  </w:style>
  <w:style w:type="paragraph" w:styleId="32">
    <w:name w:val="toc 5"/>
    <w:basedOn w:val="1"/>
    <w:next w:val="1"/>
    <w:qFormat/>
    <w:uiPriority w:val="0"/>
    <w:pPr>
      <w:ind w:left="840"/>
      <w:jc w:val="left"/>
    </w:pPr>
    <w:rPr>
      <w:sz w:val="18"/>
      <w:szCs w:val="18"/>
    </w:rPr>
  </w:style>
  <w:style w:type="paragraph" w:styleId="33">
    <w:name w:val="toc 3"/>
    <w:basedOn w:val="1"/>
    <w:next w:val="1"/>
    <w:qFormat/>
    <w:uiPriority w:val="0"/>
    <w:pPr>
      <w:ind w:left="840" w:leftChars="400"/>
    </w:pPr>
  </w:style>
  <w:style w:type="paragraph" w:styleId="34">
    <w:name w:val="Plain Text"/>
    <w:basedOn w:val="1"/>
    <w:link w:val="100"/>
    <w:qFormat/>
    <w:uiPriority w:val="0"/>
    <w:rPr>
      <w:rFonts w:ascii="宋体" w:hAnsi="Courier New" w:cs="Courier New"/>
      <w:szCs w:val="21"/>
    </w:rPr>
  </w:style>
  <w:style w:type="paragraph" w:styleId="35">
    <w:name w:val="List Bullet 5"/>
    <w:basedOn w:val="1"/>
    <w:semiHidden/>
    <w:qFormat/>
    <w:uiPriority w:val="0"/>
    <w:pPr>
      <w:numPr>
        <w:ilvl w:val="0"/>
        <w:numId w:val="8"/>
      </w:numPr>
    </w:pPr>
  </w:style>
  <w:style w:type="paragraph" w:styleId="36">
    <w:name w:val="List Number 4"/>
    <w:basedOn w:val="1"/>
    <w:semiHidden/>
    <w:qFormat/>
    <w:uiPriority w:val="0"/>
    <w:pPr>
      <w:numPr>
        <w:ilvl w:val="0"/>
        <w:numId w:val="9"/>
      </w:numPr>
    </w:pPr>
  </w:style>
  <w:style w:type="paragraph" w:styleId="37">
    <w:name w:val="toc 8"/>
    <w:basedOn w:val="1"/>
    <w:next w:val="1"/>
    <w:qFormat/>
    <w:uiPriority w:val="0"/>
    <w:pPr>
      <w:ind w:left="1470"/>
      <w:jc w:val="left"/>
    </w:pPr>
    <w:rPr>
      <w:sz w:val="18"/>
      <w:szCs w:val="18"/>
    </w:rPr>
  </w:style>
  <w:style w:type="paragraph" w:styleId="38">
    <w:name w:val="Date"/>
    <w:basedOn w:val="1"/>
    <w:next w:val="1"/>
    <w:link w:val="101"/>
    <w:qFormat/>
    <w:uiPriority w:val="0"/>
    <w:pPr>
      <w:ind w:left="100" w:leftChars="2500"/>
    </w:pPr>
  </w:style>
  <w:style w:type="paragraph" w:styleId="39">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0">
    <w:name w:val="endnote text"/>
    <w:basedOn w:val="1"/>
    <w:link w:val="103"/>
    <w:qFormat/>
    <w:uiPriority w:val="0"/>
    <w:pPr>
      <w:snapToGrid w:val="0"/>
      <w:jc w:val="left"/>
    </w:pPr>
  </w:style>
  <w:style w:type="paragraph" w:styleId="41">
    <w:name w:val="Balloon Text"/>
    <w:basedOn w:val="1"/>
    <w:link w:val="85"/>
    <w:unhideWhenUsed/>
    <w:qFormat/>
    <w:uiPriority w:val="0"/>
    <w:rPr>
      <w:rFonts w:ascii="Tahoma" w:hAnsi="Tahoma" w:cs="Tahoma"/>
      <w:sz w:val="16"/>
      <w:szCs w:val="16"/>
    </w:rPr>
  </w:style>
  <w:style w:type="paragraph" w:styleId="42">
    <w:name w:val="footer"/>
    <w:basedOn w:val="1"/>
    <w:link w:val="86"/>
    <w:unhideWhenUsed/>
    <w:qFormat/>
    <w:uiPriority w:val="0"/>
    <w:pPr>
      <w:tabs>
        <w:tab w:val="center" w:pos="4320"/>
        <w:tab w:val="right" w:pos="8640"/>
      </w:tabs>
    </w:pPr>
  </w:style>
  <w:style w:type="paragraph" w:styleId="43">
    <w:name w:val="header"/>
    <w:basedOn w:val="1"/>
    <w:link w:val="87"/>
    <w:unhideWhenUsed/>
    <w:qFormat/>
    <w:uiPriority w:val="0"/>
    <w:pPr>
      <w:tabs>
        <w:tab w:val="center" w:pos="4320"/>
        <w:tab w:val="right" w:pos="8640"/>
      </w:tabs>
    </w:pPr>
  </w:style>
  <w:style w:type="paragraph" w:styleId="44">
    <w:name w:val="Signature"/>
    <w:basedOn w:val="1"/>
    <w:link w:val="105"/>
    <w:semiHidden/>
    <w:qFormat/>
    <w:uiPriority w:val="0"/>
    <w:pPr>
      <w:ind w:left="4320"/>
    </w:pPr>
  </w:style>
  <w:style w:type="paragraph" w:styleId="45">
    <w:name w:val="toc 1"/>
    <w:basedOn w:val="1"/>
    <w:next w:val="1"/>
    <w:qFormat/>
    <w:uiPriority w:val="0"/>
    <w:rPr>
      <w:szCs w:val="20"/>
    </w:rPr>
  </w:style>
  <w:style w:type="paragraph" w:styleId="46">
    <w:name w:val="toc 4"/>
    <w:basedOn w:val="1"/>
    <w:next w:val="1"/>
    <w:qFormat/>
    <w:uiPriority w:val="0"/>
    <w:pPr>
      <w:ind w:left="630"/>
      <w:jc w:val="left"/>
    </w:pPr>
    <w:rPr>
      <w:sz w:val="18"/>
      <w:szCs w:val="18"/>
    </w:rPr>
  </w:style>
  <w:style w:type="paragraph" w:styleId="47">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48">
    <w:name w:val="List Number 5"/>
    <w:basedOn w:val="1"/>
    <w:semiHidden/>
    <w:qFormat/>
    <w:uiPriority w:val="0"/>
    <w:pPr>
      <w:numPr>
        <w:ilvl w:val="0"/>
        <w:numId w:val="10"/>
      </w:numPr>
    </w:pPr>
  </w:style>
  <w:style w:type="paragraph" w:styleId="49">
    <w:name w:val="List"/>
    <w:basedOn w:val="1"/>
    <w:semiHidden/>
    <w:qFormat/>
    <w:uiPriority w:val="0"/>
    <w:pPr>
      <w:ind w:left="420" w:hanging="420"/>
    </w:pPr>
  </w:style>
  <w:style w:type="paragraph" w:styleId="50">
    <w:name w:val="footnote text"/>
    <w:basedOn w:val="1"/>
    <w:link w:val="107"/>
    <w:qFormat/>
    <w:uiPriority w:val="0"/>
    <w:pPr>
      <w:snapToGrid w:val="0"/>
      <w:jc w:val="left"/>
    </w:pPr>
    <w:rPr>
      <w:kern w:val="0"/>
      <w:sz w:val="18"/>
      <w:szCs w:val="20"/>
      <w:lang w:val="zh-CN"/>
    </w:rPr>
  </w:style>
  <w:style w:type="paragraph" w:styleId="51">
    <w:name w:val="toc 6"/>
    <w:basedOn w:val="1"/>
    <w:next w:val="1"/>
    <w:qFormat/>
    <w:uiPriority w:val="0"/>
    <w:pPr>
      <w:ind w:left="1050"/>
      <w:jc w:val="left"/>
    </w:pPr>
    <w:rPr>
      <w:sz w:val="18"/>
      <w:szCs w:val="18"/>
    </w:rPr>
  </w:style>
  <w:style w:type="paragraph" w:styleId="52">
    <w:name w:val="Body Text Indent 3"/>
    <w:basedOn w:val="1"/>
    <w:link w:val="109"/>
    <w:semiHidden/>
    <w:qFormat/>
    <w:uiPriority w:val="0"/>
    <w:pPr>
      <w:spacing w:after="120"/>
      <w:ind w:left="420"/>
    </w:pPr>
    <w:rPr>
      <w:sz w:val="16"/>
      <w:szCs w:val="16"/>
    </w:rPr>
  </w:style>
  <w:style w:type="paragraph" w:styleId="53">
    <w:name w:val="toc 2"/>
    <w:basedOn w:val="1"/>
    <w:next w:val="1"/>
    <w:qFormat/>
    <w:uiPriority w:val="0"/>
    <w:pPr>
      <w:ind w:left="420" w:leftChars="200"/>
    </w:pPr>
    <w:rPr>
      <w:szCs w:val="20"/>
    </w:rPr>
  </w:style>
  <w:style w:type="paragraph" w:styleId="54">
    <w:name w:val="toc 9"/>
    <w:basedOn w:val="1"/>
    <w:next w:val="1"/>
    <w:qFormat/>
    <w:uiPriority w:val="0"/>
    <w:pPr>
      <w:ind w:left="1680"/>
      <w:jc w:val="left"/>
    </w:pPr>
    <w:rPr>
      <w:sz w:val="18"/>
      <w:szCs w:val="18"/>
    </w:rPr>
  </w:style>
  <w:style w:type="paragraph" w:styleId="55">
    <w:name w:val="Body Text 2"/>
    <w:basedOn w:val="1"/>
    <w:link w:val="110"/>
    <w:semiHidden/>
    <w:qFormat/>
    <w:uiPriority w:val="0"/>
    <w:pPr>
      <w:spacing w:after="120" w:line="480" w:lineRule="auto"/>
    </w:pPr>
  </w:style>
  <w:style w:type="paragraph" w:styleId="56">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57">
    <w:name w:val="HTML Preformatted"/>
    <w:basedOn w:val="1"/>
    <w:link w:val="112"/>
    <w:semiHidden/>
    <w:qFormat/>
    <w:uiPriority w:val="0"/>
    <w:rPr>
      <w:rFonts w:ascii="Courier New" w:hAnsi="Courier New" w:cs="Courier New"/>
      <w:sz w:val="20"/>
      <w:szCs w:val="20"/>
    </w:rPr>
  </w:style>
  <w:style w:type="paragraph" w:styleId="58">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59">
    <w:name w:val="index 1"/>
    <w:basedOn w:val="1"/>
    <w:next w:val="1"/>
    <w:unhideWhenUsed/>
    <w:qFormat/>
    <w:uiPriority w:val="0"/>
  </w:style>
  <w:style w:type="paragraph" w:styleId="60">
    <w:name w:val="Title"/>
    <w:basedOn w:val="1"/>
    <w:next w:val="1"/>
    <w:link w:val="88"/>
    <w:qFormat/>
    <w:uiPriority w:val="0"/>
    <w:pPr>
      <w:spacing w:before="240" w:after="60"/>
      <w:jc w:val="center"/>
      <w:outlineLvl w:val="0"/>
    </w:pPr>
    <w:rPr>
      <w:rFonts w:ascii="Cambria" w:hAnsi="Cambria"/>
      <w:b/>
      <w:bCs/>
      <w:sz w:val="32"/>
      <w:szCs w:val="32"/>
    </w:rPr>
  </w:style>
  <w:style w:type="paragraph" w:styleId="61">
    <w:name w:val="annotation subject"/>
    <w:basedOn w:val="22"/>
    <w:next w:val="22"/>
    <w:link w:val="83"/>
    <w:unhideWhenUsed/>
    <w:qFormat/>
    <w:uiPriority w:val="0"/>
    <w:rPr>
      <w:b/>
      <w:bCs/>
    </w:rPr>
  </w:style>
  <w:style w:type="paragraph" w:styleId="62">
    <w:name w:val="Body Text First Indent"/>
    <w:basedOn w:val="27"/>
    <w:link w:val="92"/>
    <w:semiHidden/>
    <w:qFormat/>
    <w:uiPriority w:val="0"/>
    <w:pPr>
      <w:ind w:firstLine="420"/>
    </w:pPr>
  </w:style>
  <w:style w:type="paragraph" w:styleId="63">
    <w:name w:val="Body Text First Indent 2"/>
    <w:basedOn w:val="28"/>
    <w:link w:val="104"/>
    <w:semiHidden/>
    <w:qFormat/>
    <w:uiPriority w:val="0"/>
    <w:pPr>
      <w:ind w:firstLine="420"/>
    </w:pPr>
  </w:style>
  <w:style w:type="character" w:styleId="66">
    <w:name w:val="Strong"/>
    <w:qFormat/>
    <w:uiPriority w:val="0"/>
    <w:rPr>
      <w:b/>
      <w:bCs/>
    </w:rPr>
  </w:style>
  <w:style w:type="character" w:styleId="67">
    <w:name w:val="endnote reference"/>
    <w:qFormat/>
    <w:uiPriority w:val="0"/>
    <w:rPr>
      <w:vertAlign w:val="superscript"/>
    </w:rPr>
  </w:style>
  <w:style w:type="character" w:styleId="68">
    <w:name w:val="page number"/>
    <w:basedOn w:val="65"/>
    <w:qFormat/>
    <w:uiPriority w:val="0"/>
  </w:style>
  <w:style w:type="character" w:styleId="69">
    <w:name w:val="Emphasis"/>
    <w:qFormat/>
    <w:uiPriority w:val="0"/>
    <w:rPr>
      <w:i/>
      <w:iCs/>
    </w:rPr>
  </w:style>
  <w:style w:type="character" w:styleId="70">
    <w:name w:val="Hyperlink"/>
    <w:qFormat/>
    <w:uiPriority w:val="0"/>
    <w:rPr>
      <w:color w:val="0000FF"/>
      <w:u w:val="single"/>
    </w:rPr>
  </w:style>
  <w:style w:type="character" w:styleId="71">
    <w:name w:val="annotation reference"/>
    <w:unhideWhenUsed/>
    <w:qFormat/>
    <w:uiPriority w:val="0"/>
    <w:rPr>
      <w:sz w:val="16"/>
      <w:szCs w:val="16"/>
    </w:rPr>
  </w:style>
  <w:style w:type="character" w:styleId="72">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22"/>
    <w:qFormat/>
    <w:uiPriority w:val="0"/>
    <w:rPr>
      <w:rFonts w:ascii="Times New Roman" w:hAnsi="Times New Roman" w:eastAsia="宋体" w:cs="Times New Roman"/>
      <w:kern w:val="2"/>
      <w:sz w:val="20"/>
      <w:szCs w:val="20"/>
    </w:rPr>
  </w:style>
  <w:style w:type="character" w:customStyle="1" w:styleId="83">
    <w:name w:val="批注主题 Char"/>
    <w:link w:val="61"/>
    <w:semiHidden/>
    <w:qFormat/>
    <w:uiPriority w:val="99"/>
    <w:rPr>
      <w:rFonts w:ascii="Times New Roman" w:hAnsi="Times New Roman" w:eastAsia="宋体" w:cs="Times New Roman"/>
      <w:b/>
      <w:bCs/>
      <w:kern w:val="2"/>
      <w:sz w:val="20"/>
      <w:szCs w:val="20"/>
    </w:rPr>
  </w:style>
  <w:style w:type="character" w:customStyle="1" w:styleId="84">
    <w:name w:val="文档结构图 Char"/>
    <w:link w:val="21"/>
    <w:qFormat/>
    <w:uiPriority w:val="0"/>
    <w:rPr>
      <w:rFonts w:ascii="Tahoma" w:hAnsi="Tahoma" w:eastAsia="宋体" w:cs="Tahoma"/>
      <w:kern w:val="2"/>
      <w:sz w:val="16"/>
      <w:szCs w:val="16"/>
    </w:rPr>
  </w:style>
  <w:style w:type="character" w:customStyle="1" w:styleId="85">
    <w:name w:val="批注框文本 Char"/>
    <w:link w:val="41"/>
    <w:qFormat/>
    <w:uiPriority w:val="0"/>
    <w:rPr>
      <w:rFonts w:ascii="Tahoma" w:hAnsi="Tahoma" w:eastAsia="宋体" w:cs="Tahoma"/>
      <w:kern w:val="2"/>
      <w:sz w:val="16"/>
      <w:szCs w:val="16"/>
    </w:rPr>
  </w:style>
  <w:style w:type="character" w:customStyle="1" w:styleId="86">
    <w:name w:val="页脚 Char"/>
    <w:link w:val="42"/>
    <w:qFormat/>
    <w:uiPriority w:val="0"/>
    <w:rPr>
      <w:rFonts w:ascii="Times New Roman" w:hAnsi="Times New Roman" w:eastAsia="宋体" w:cs="Times New Roman"/>
      <w:kern w:val="2"/>
      <w:sz w:val="21"/>
      <w:szCs w:val="24"/>
    </w:rPr>
  </w:style>
  <w:style w:type="character" w:customStyle="1" w:styleId="87">
    <w:name w:val="页眉 Char"/>
    <w:link w:val="43"/>
    <w:qFormat/>
    <w:uiPriority w:val="0"/>
    <w:rPr>
      <w:rFonts w:ascii="Times New Roman" w:hAnsi="Times New Roman" w:eastAsia="宋体" w:cs="Times New Roman"/>
      <w:kern w:val="2"/>
      <w:sz w:val="21"/>
      <w:szCs w:val="24"/>
    </w:rPr>
  </w:style>
  <w:style w:type="character" w:customStyle="1" w:styleId="88">
    <w:name w:val="标题 Char"/>
    <w:link w:val="60"/>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27"/>
    <w:semiHidden/>
    <w:qFormat/>
    <w:uiPriority w:val="99"/>
    <w:rPr>
      <w:rFonts w:ascii="Times New Roman" w:hAnsi="Times New Roman"/>
      <w:kern w:val="2"/>
      <w:sz w:val="21"/>
      <w:szCs w:val="24"/>
    </w:rPr>
  </w:style>
  <w:style w:type="character" w:customStyle="1" w:styleId="92">
    <w:name w:val="正文首行缩进 Char"/>
    <w:link w:val="62"/>
    <w:semiHidden/>
    <w:qFormat/>
    <w:uiPriority w:val="0"/>
    <w:rPr>
      <w:rFonts w:ascii="Times New Roman" w:hAnsi="Times New Roman"/>
      <w:kern w:val="2"/>
      <w:sz w:val="21"/>
      <w:szCs w:val="24"/>
    </w:rPr>
  </w:style>
  <w:style w:type="character" w:customStyle="1" w:styleId="93">
    <w:name w:val="注释标题 Char"/>
    <w:link w:val="13"/>
    <w:semiHidden/>
    <w:qFormat/>
    <w:uiPriority w:val="0"/>
    <w:rPr>
      <w:rFonts w:ascii="Times New Roman" w:hAnsi="Times New Roman"/>
      <w:kern w:val="2"/>
      <w:sz w:val="21"/>
      <w:szCs w:val="24"/>
    </w:rPr>
  </w:style>
  <w:style w:type="character" w:customStyle="1" w:styleId="94">
    <w:name w:val="电子邮件签名 Char"/>
    <w:link w:val="15"/>
    <w:semiHidden/>
    <w:qFormat/>
    <w:uiPriority w:val="0"/>
    <w:rPr>
      <w:rFonts w:ascii="Times New Roman" w:hAnsi="Times New Roman"/>
      <w:kern w:val="2"/>
      <w:sz w:val="21"/>
      <w:szCs w:val="24"/>
    </w:rPr>
  </w:style>
  <w:style w:type="character" w:customStyle="1" w:styleId="95">
    <w:name w:val="称呼 Char"/>
    <w:link w:val="23"/>
    <w:semiHidden/>
    <w:qFormat/>
    <w:uiPriority w:val="0"/>
    <w:rPr>
      <w:rFonts w:ascii="Times New Roman" w:hAnsi="Times New Roman"/>
      <w:kern w:val="2"/>
      <w:sz w:val="21"/>
      <w:szCs w:val="24"/>
    </w:rPr>
  </w:style>
  <w:style w:type="character" w:customStyle="1" w:styleId="96">
    <w:name w:val="正文文本 3 Char"/>
    <w:link w:val="24"/>
    <w:semiHidden/>
    <w:qFormat/>
    <w:uiPriority w:val="0"/>
    <w:rPr>
      <w:rFonts w:ascii="Times New Roman" w:hAnsi="Times New Roman"/>
      <w:kern w:val="2"/>
      <w:sz w:val="16"/>
      <w:szCs w:val="16"/>
    </w:rPr>
  </w:style>
  <w:style w:type="character" w:customStyle="1" w:styleId="97">
    <w:name w:val="结束语 Char"/>
    <w:link w:val="25"/>
    <w:semiHidden/>
    <w:qFormat/>
    <w:uiPriority w:val="0"/>
    <w:rPr>
      <w:rFonts w:ascii="Times New Roman" w:hAnsi="Times New Roman"/>
      <w:kern w:val="2"/>
      <w:sz w:val="21"/>
      <w:szCs w:val="24"/>
    </w:rPr>
  </w:style>
  <w:style w:type="character" w:customStyle="1" w:styleId="98">
    <w:name w:val="正文文本缩进 Char"/>
    <w:link w:val="28"/>
    <w:semiHidden/>
    <w:qFormat/>
    <w:uiPriority w:val="0"/>
    <w:rPr>
      <w:rFonts w:ascii="Times New Roman" w:hAnsi="Times New Roman"/>
      <w:kern w:val="2"/>
      <w:sz w:val="21"/>
      <w:szCs w:val="24"/>
    </w:rPr>
  </w:style>
  <w:style w:type="character" w:customStyle="1" w:styleId="99">
    <w:name w:val="HTML 地址 Char"/>
    <w:link w:val="31"/>
    <w:semiHidden/>
    <w:qFormat/>
    <w:uiPriority w:val="0"/>
    <w:rPr>
      <w:rFonts w:ascii="Times New Roman" w:hAnsi="Times New Roman"/>
      <w:i/>
      <w:iCs/>
      <w:kern w:val="2"/>
      <w:sz w:val="21"/>
      <w:szCs w:val="24"/>
    </w:rPr>
  </w:style>
  <w:style w:type="character" w:customStyle="1" w:styleId="100">
    <w:name w:val="纯文本 Char"/>
    <w:link w:val="34"/>
    <w:qFormat/>
    <w:uiPriority w:val="0"/>
    <w:rPr>
      <w:rFonts w:ascii="宋体" w:hAnsi="Courier New" w:cs="Courier New"/>
      <w:kern w:val="2"/>
      <w:sz w:val="21"/>
      <w:szCs w:val="21"/>
    </w:rPr>
  </w:style>
  <w:style w:type="character" w:customStyle="1" w:styleId="101">
    <w:name w:val="日期 Char"/>
    <w:link w:val="38"/>
    <w:qFormat/>
    <w:uiPriority w:val="0"/>
    <w:rPr>
      <w:rFonts w:ascii="Times New Roman" w:hAnsi="Times New Roman"/>
      <w:kern w:val="2"/>
      <w:sz w:val="21"/>
      <w:szCs w:val="24"/>
    </w:rPr>
  </w:style>
  <w:style w:type="character" w:customStyle="1" w:styleId="102">
    <w:name w:val="正文文本缩进 2 Char"/>
    <w:link w:val="39"/>
    <w:qFormat/>
    <w:uiPriority w:val="0"/>
    <w:rPr>
      <w:rFonts w:ascii="宋体" w:hAnsi="Times New Roman"/>
      <w:color w:val="000000"/>
      <w:kern w:val="2"/>
      <w:sz w:val="24"/>
      <w:szCs w:val="24"/>
    </w:rPr>
  </w:style>
  <w:style w:type="character" w:customStyle="1" w:styleId="103">
    <w:name w:val="尾注文本 Char"/>
    <w:link w:val="40"/>
    <w:qFormat/>
    <w:uiPriority w:val="0"/>
    <w:rPr>
      <w:rFonts w:ascii="Times New Roman" w:hAnsi="Times New Roman"/>
      <w:kern w:val="2"/>
      <w:sz w:val="21"/>
      <w:szCs w:val="24"/>
    </w:rPr>
  </w:style>
  <w:style w:type="character" w:customStyle="1" w:styleId="104">
    <w:name w:val="正文首行缩进 2 Char"/>
    <w:link w:val="63"/>
    <w:semiHidden/>
    <w:qFormat/>
    <w:uiPriority w:val="0"/>
    <w:rPr>
      <w:rFonts w:ascii="Times New Roman" w:hAnsi="Times New Roman"/>
      <w:kern w:val="2"/>
      <w:sz w:val="21"/>
      <w:szCs w:val="24"/>
    </w:rPr>
  </w:style>
  <w:style w:type="character" w:customStyle="1" w:styleId="105">
    <w:name w:val="签名 Char"/>
    <w:link w:val="44"/>
    <w:semiHidden/>
    <w:qFormat/>
    <w:uiPriority w:val="0"/>
    <w:rPr>
      <w:rFonts w:ascii="Times New Roman" w:hAnsi="Times New Roman"/>
      <w:kern w:val="2"/>
      <w:sz w:val="21"/>
      <w:szCs w:val="24"/>
    </w:rPr>
  </w:style>
  <w:style w:type="character" w:customStyle="1" w:styleId="106">
    <w:name w:val="副标题 Char"/>
    <w:link w:val="47"/>
    <w:qFormat/>
    <w:uiPriority w:val="0"/>
    <w:rPr>
      <w:rFonts w:ascii="Arial" w:hAnsi="Arial" w:cs="Arial"/>
      <w:b/>
      <w:bCs/>
      <w:kern w:val="28"/>
      <w:sz w:val="32"/>
      <w:szCs w:val="32"/>
    </w:rPr>
  </w:style>
  <w:style w:type="character" w:customStyle="1" w:styleId="107">
    <w:name w:val="脚注文本 Char2"/>
    <w:link w:val="50"/>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2"/>
    <w:semiHidden/>
    <w:qFormat/>
    <w:uiPriority w:val="0"/>
    <w:rPr>
      <w:rFonts w:ascii="Times New Roman" w:hAnsi="Times New Roman"/>
      <w:kern w:val="2"/>
      <w:sz w:val="16"/>
      <w:szCs w:val="16"/>
    </w:rPr>
  </w:style>
  <w:style w:type="character" w:customStyle="1" w:styleId="110">
    <w:name w:val="正文文本 2 Char"/>
    <w:link w:val="55"/>
    <w:semiHidden/>
    <w:qFormat/>
    <w:uiPriority w:val="0"/>
    <w:rPr>
      <w:rFonts w:ascii="Times New Roman" w:hAnsi="Times New Roman"/>
      <w:kern w:val="2"/>
      <w:sz w:val="21"/>
      <w:szCs w:val="24"/>
    </w:rPr>
  </w:style>
  <w:style w:type="character" w:customStyle="1" w:styleId="111">
    <w:name w:val="信息标题 Char"/>
    <w:link w:val="56"/>
    <w:semiHidden/>
    <w:qFormat/>
    <w:uiPriority w:val="0"/>
    <w:rPr>
      <w:rFonts w:ascii="Arial" w:hAnsi="Arial" w:cs="Arial"/>
      <w:kern w:val="2"/>
      <w:sz w:val="24"/>
      <w:szCs w:val="24"/>
      <w:shd w:val="pct20" w:color="auto" w:fill="auto"/>
    </w:rPr>
  </w:style>
  <w:style w:type="character" w:customStyle="1" w:styleId="112">
    <w:name w:val="HTML 预设格式 Char"/>
    <w:link w:val="57"/>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WPS_1527240785</cp:lastModifiedBy>
  <dcterms:modified xsi:type="dcterms:W3CDTF">2020-12-02T11:23:06Z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