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cs="宋体"/>
          <w:color w:val="auto"/>
          <w:szCs w:val="21"/>
          <w:highlight w:val="none"/>
        </w:rPr>
      </w:pPr>
      <w:bookmarkStart w:id="0" w:name="_Toc386559306"/>
      <w:bookmarkStart w:id="1" w:name="_Toc386615084"/>
      <w:bookmarkStart w:id="2" w:name="_Toc385783727"/>
      <w:bookmarkStart w:id="3" w:name="_Toc386987368"/>
      <w:bookmarkStart w:id="4" w:name="_Toc385586225"/>
      <w:bookmarkStart w:id="5" w:name="_Toc385787472"/>
      <w:bookmarkStart w:id="6" w:name="_Toc389216451"/>
      <w:bookmarkStart w:id="7" w:name="_Toc389718322"/>
      <w:bookmarkStart w:id="8" w:name="_Toc385584503"/>
      <w:bookmarkStart w:id="9" w:name="_Toc387167800"/>
      <w:bookmarkStart w:id="10" w:name="_Toc389216840"/>
      <w:bookmarkStart w:id="11" w:name="_Toc390063255"/>
      <w:bookmarkStart w:id="12" w:name="_Toc384982824"/>
      <w:bookmarkStart w:id="13" w:name="_Toc385609766"/>
      <w:bookmarkStart w:id="14" w:name="_Toc390063399"/>
      <w:bookmarkStart w:id="15" w:name="_Toc384982721"/>
      <w:r>
        <w:rPr>
          <w:rFonts w:hint="eastAsia" w:ascii="宋体" w:hAnsi="宋体" w:cs="宋体"/>
          <w:color w:val="auto"/>
          <w:szCs w:val="21"/>
          <w:highlight w:val="none"/>
          <w:lang w:eastAsia="zh-CN"/>
        </w:rPr>
        <w:t>附件</w:t>
      </w:r>
      <w:r>
        <w:rPr>
          <w:rFonts w:hint="eastAsia" w:ascii="宋体" w:hAnsi="宋体" w:cs="宋体"/>
          <w:color w:val="auto"/>
          <w:szCs w:val="21"/>
          <w:highlight w:val="none"/>
          <w:lang w:val="en-US" w:eastAsia="zh-CN"/>
        </w:rPr>
        <w:t>2：</w:t>
      </w:r>
      <w:r>
        <w:rPr>
          <w:rFonts w:hint="eastAsia" w:ascii="黑体" w:hAnsi="宋体" w:eastAsia="黑体"/>
          <w:b/>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 xml:space="preserve">   </w:t>
      </w:r>
      <w:bookmarkStart w:id="17" w:name="_GoBack"/>
      <w:bookmarkEnd w:id="17"/>
      <w:r>
        <w:rPr>
          <w:rFonts w:hint="eastAsia" w:ascii="宋体" w:hAnsi="宋体" w:cs="宋体"/>
          <w:color w:val="auto"/>
          <w:szCs w:val="21"/>
          <w:highlight w:val="none"/>
          <w:lang w:eastAsia="zh-CN"/>
        </w:rPr>
        <w:t>西宁方盛电力设计有限公司彩色出图仪招标采购项目（采购编号：WZSC20</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lang w:eastAsia="zh-CN"/>
        </w:rPr>
        <w:t>1）</w:t>
      </w:r>
      <w:r>
        <w:rPr>
          <w:rFonts w:hint="eastAsia" w:ascii="宋体" w:hAnsi="宋体" w:cs="宋体"/>
          <w:color w:val="auto"/>
          <w:szCs w:val="21"/>
          <w:highlight w:val="none"/>
        </w:rPr>
        <w:t>报名表</w:t>
      </w:r>
    </w:p>
    <w:tbl>
      <w:tblPr>
        <w:tblStyle w:val="72"/>
        <w:tblW w:w="8522" w:type="dxa"/>
        <w:jc w:val="center"/>
        <w:tblInd w:w="0"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hint="default" w:ascii="宋体" w:hAnsi="宋体" w:cs="宋体"/>
          <w:color w:val="auto"/>
          <w:szCs w:val="21"/>
          <w:highlight w:val="yellow"/>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727306814</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6556</w:t>
      </w:r>
      <w:r>
        <w:rPr>
          <w:rFonts w:hint="eastAsia" w:ascii="宋体" w:hAnsi="宋体" w:cs="宋体"/>
          <w:color w:val="auto"/>
          <w:szCs w:val="21"/>
          <w:highlight w:val="none"/>
        </w:rPr>
        <w:t>。</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Segoe UI">
    <w:panose1 w:val="020B0502040204020203"/>
    <w:charset w:val="00"/>
    <w:family w:val="auto"/>
    <w:pitch w:val="default"/>
    <w:sig w:usb0="E10022FF" w:usb1="C000E47F" w:usb2="00000029" w:usb3="00000000" w:csb0="200001DF" w:csb1="20000000"/>
  </w:font>
  <w:font w:name="Tahoma">
    <w:panose1 w:val="020B0604030504040204"/>
    <w:charset w:val="00"/>
    <w:family w:val="swiss"/>
    <w:pitch w:val="default"/>
    <w:sig w:usb0="E1002EFF" w:usb1="C000605B" w:usb2="00000029" w:usb3="00000000" w:csb0="200101FF" w:csb1="2028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Segoe UI Semibold">
    <w:panose1 w:val="020B0702040204020203"/>
    <w:charset w:val="00"/>
    <w:family w:val="auto"/>
    <w:pitch w:val="default"/>
    <w:sig w:usb0="E00002FF" w:usb1="4000A47B" w:usb2="00000001" w:usb3="00000000" w:csb0="2000019F" w:csb1="00000000"/>
  </w:font>
  <w:font w:name="Segoe UI Symbol">
    <w:panose1 w:val="020B0502040204020203"/>
    <w:charset w:val="00"/>
    <w:family w:val="auto"/>
    <w:pitch w:val="default"/>
    <w:sig w:usb0="8000006F" w:usb1="1200FBEF" w:usb2="0004C000" w:usb3="00000000" w:csb0="00000001" w:csb1="40000000"/>
  </w:font>
  <w:font w:name="Shonar Bangla">
    <w:panose1 w:val="020B0502040204020203"/>
    <w:charset w:val="00"/>
    <w:family w:val="auto"/>
    <w:pitch w:val="default"/>
    <w:sig w:usb0="00010003" w:usb1="00000000" w:usb2="00000000" w:usb3="00000000" w:csb0="00000001" w:csb1="00000000"/>
  </w:font>
  <w:font w:name="Shruti">
    <w:panose1 w:val="020B0502040204020203"/>
    <w:charset w:val="00"/>
    <w:family w:val="auto"/>
    <w:pitch w:val="default"/>
    <w:sig w:usb0="00040003" w:usb1="00000000" w:usb2="00000000" w:usb3="00000000" w:csb0="00000001" w:csb1="00000000"/>
  </w:font>
  <w:font w:name="Simplified Arabic">
    <w:panose1 w:val="02020603050405020304"/>
    <w:charset w:val="00"/>
    <w:family w:val="auto"/>
    <w:pitch w:val="default"/>
    <w:sig w:usb0="00002003" w:usb1="00000000" w:usb2="00000000" w:usb3="00000000" w:csb0="00000041" w:csb1="20080000"/>
  </w:font>
  <w:font w:name="Simplified Arabic Fixed">
    <w:panose1 w:val="02070309020205020404"/>
    <w:charset w:val="00"/>
    <w:family w:val="auto"/>
    <w:pitch w:val="default"/>
    <w:sig w:usb0="00002003"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panose1 w:val="02010601030101010101"/>
    <w:charset w:val="86"/>
    <w:family w:val="auto"/>
    <w:pitch w:val="default"/>
    <w:sig w:usb0="00000001" w:usb1="080E0000" w:usb2="00000000" w:usb3="00000000" w:csb0="00040000" w:csb1="00000000"/>
  </w:font>
  <w:font w:name="华文细黑">
    <w:altName w:val="微软雅黑"/>
    <w:panose1 w:val="02010600040101010101"/>
    <w:charset w:val="86"/>
    <w:family w:val="auto"/>
    <w:pitch w:val="default"/>
    <w:sig w:usb0="00000000" w:usb1="00000000" w:usb2="00000010" w:usb3="00000000" w:csb0="0004009F" w:csb1="00000000"/>
  </w:font>
  <w:font w:name="楷体_GB2312">
    <w:altName w:val="楷体"/>
    <w:panose1 w:val="00000000000000000000"/>
    <w:charset w:val="86"/>
    <w:family w:val="modern"/>
    <w:pitch w:val="default"/>
    <w:sig w:usb0="00000000" w:usb1="00000000" w:usb2="0000001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Malgun Gothic"/>
    <w:panose1 w:val="00000000000000000000"/>
    <w:charset w:val="81"/>
    <w:family w:val="roman"/>
    <w:pitch w:val="default"/>
    <w:sig w:usb0="00000000" w:usb1="00000000" w:usb2="00000033" w:usb3="00000000" w:csb0="0008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panose1 w:val="020B0600000101010101"/>
    <w:charset w:val="81"/>
    <w:family w:val="auto"/>
    <w:pitch w:val="default"/>
    <w:sig w:usb0="B00002AF" w:usb1="69D77CFB"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新宋体">
    <w:panose1 w:val="02010609030101010101"/>
    <w:charset w:val="86"/>
    <w:family w:val="auto"/>
    <w:pitch w:val="default"/>
    <w:sig w:usb0="00000003" w:usb1="288F0000" w:usb2="00000006" w:usb3="00000000" w:csb0="00040001" w:csb1="00000000"/>
  </w:font>
  <w:font w:name="方正兰亭超细黑简体">
    <w:altName w:val="黑体"/>
    <w:panose1 w:val="02000000000000000000"/>
    <w:charset w:val="86"/>
    <w:family w:val="auto"/>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0000019F"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087" w:usb1="28AF4000" w:usb2="00000016" w:usb3="00000000" w:csb0="00100009" w:csb1="00000000"/>
  </w:font>
  <w:font w:name="Arial Unicode MS">
    <w:altName w:val="宋体"/>
    <w:panose1 w:val="020B0604020202020204"/>
    <w:charset w:val="86"/>
    <w:family w:val="auto"/>
    <w:pitch w:val="default"/>
    <w:sig w:usb0="00000000" w:usb1="00000000" w:usb2="0000003F" w:usb3="00000000" w:csb0="603F01FF" w:csb1="FFFF0000"/>
  </w:font>
  <w:font w:name="方正小标宋简体">
    <w:altName w:val="宋体"/>
    <w:panose1 w:val="00000000000000000000"/>
    <w:charset w:val="86"/>
    <w:family w:val="script"/>
    <w:pitch w:val="default"/>
    <w:sig w:usb0="00000000" w:usb1="00000000" w:usb2="0000000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方正黑体简体">
    <w:altName w:val="黑体"/>
    <w:panose1 w:val="03000509000000000000"/>
    <w:charset w:val="86"/>
    <w:family w:val="auto"/>
    <w:pitch w:val="default"/>
    <w:sig w:usb0="00000000" w:usb1="00000000" w:usb2="00000000" w:usb3="00000000" w:csb0="00040000" w:csb1="00000000"/>
  </w:font>
  <w:font w:name="Dotum">
    <w:panose1 w:val="020B0600000101010101"/>
    <w:charset w:val="81"/>
    <w:family w:val="auto"/>
    <w:pitch w:val="default"/>
    <w:sig w:usb0="B00002AF" w:usb1="69D77CFB" w:usb2="00000030" w:usb3="00000000" w:csb0="4008009F" w:csb1="DFD70000"/>
  </w:font>
  <w:font w:name="仿宋_GB2312">
    <w:altName w:val="仿宋"/>
    <w:panose1 w:val="00000000000000000000"/>
    <w:charset w:val="00"/>
    <w:family w:val="auto"/>
    <w:pitch w:val="default"/>
    <w:sig w:usb0="00000000" w:usb1="00000000" w:usb2="00000000" w:usb3="00000000" w:csb0="00000000" w:csb1="0000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iSu">
    <w:altName w:val="宋体"/>
    <w:panose1 w:val="02010509060101010101"/>
    <w:charset w:val="86"/>
    <w:family w:val="modern"/>
    <w:pitch w:val="default"/>
    <w:sig w:usb0="00000000" w:usb1="00000000" w:usb2="00000000" w:usb3="00000000" w:csb0="00040000" w:csb1="00000000"/>
  </w:font>
  <w:font w:name="PMingLiU">
    <w:panose1 w:val="02020500000000000000"/>
    <w:charset w:val="88"/>
    <w:family w:val="auto"/>
    <w:pitch w:val="default"/>
    <w:sig w:usb0="A00002FF" w:usb1="28CFFCFA"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panose1 w:val="02020609040205080304"/>
    <w:charset w:val="80"/>
    <w:family w:val="modern"/>
    <w:pitch w:val="default"/>
    <w:sig w:usb0="E00002FF" w:usb1="6AC7FDFB"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华文楷体">
    <w:altName w:val="宋体"/>
    <w:panose1 w:val="02010600040101010101"/>
    <w:charset w:val="86"/>
    <w:family w:val="auto"/>
    <w:pitch w:val="default"/>
    <w:sig w:usb0="00000000" w:usb1="00000000" w:usb2="00000010" w:usb3="00000000" w:csb0="0004009F" w:csb1="00000000"/>
  </w:font>
  <w:font w:name="华文中宋">
    <w:altName w:val="宋体"/>
    <w:panose1 w:val="00000000000000000000"/>
    <w:charset w:val="86"/>
    <w:family w:val="auto"/>
    <w:pitch w:val="default"/>
    <w:sig w:usb0="00000000" w:usb1="00000000" w:usb2="00000000" w:usb3="00000000" w:csb0="0004009F" w:csb1="DFD70000"/>
  </w:font>
  <w:font w:name="hakuyoxingshu7000">
    <w:panose1 w:val="02000600000000000000"/>
    <w:charset w:val="86"/>
    <w:family w:val="auto"/>
    <w:pitch w:val="default"/>
    <w:sig w:usb0="FFFFFFFF" w:usb1="E9FFFFFF" w:usb2="0000003F" w:usb3="00000000" w:csb0="603F00FF" w:csb1="FFFF0000"/>
  </w:font>
  <w:font w:name="Microsoft JhengHei UI">
    <w:altName w:val="Microsoft JhengHei"/>
    <w:panose1 w:val="020B0604030504040204"/>
    <w:charset w:val="88"/>
    <w:family w:val="auto"/>
    <w:pitch w:val="default"/>
    <w:sig w:usb0="00000000" w:usb1="00000000" w:usb2="00000016" w:usb3="00000000" w:csb0="00100009" w:csb1="00000000"/>
  </w:font>
  <w:font w:name="Malgun Gothic">
    <w:panose1 w:val="020B0503020000020004"/>
    <w:charset w:val="81"/>
    <w:family w:val="auto"/>
    <w:pitch w:val="default"/>
    <w:sig w:usb0="900002AF" w:usb1="01D77CFB" w:usb2="00000012" w:usb3="00000000" w:csb0="00080001" w:csb1="00000000"/>
  </w:font>
  <w:font w:name="华文行楷">
    <w:altName w:val="微软雅黑"/>
    <w:panose1 w:val="02010800040101010101"/>
    <w:charset w:val="86"/>
    <w:family w:val="auto"/>
    <w:pitch w:val="default"/>
    <w:sig w:usb0="00000000" w:usb1="00000000" w:usb2="00000000" w:usb3="00000000" w:csb0="00040000" w:csb1="00000000"/>
  </w:font>
  <w:font w:name="BatangChe">
    <w:panose1 w:val="02030609000101010101"/>
    <w:charset w:val="81"/>
    <w:family w:val="auto"/>
    <w:pitch w:val="default"/>
    <w:sig w:usb0="B00002AF" w:usb1="69D77CFB" w:usb2="00000030" w:usb3="00000000" w:csb0="4008009F" w:csb1="DFD70000"/>
  </w:font>
  <w:font w:name="DotumChe">
    <w:panose1 w:val="020B0609000101010101"/>
    <w:charset w:val="81"/>
    <w:family w:val="auto"/>
    <w:pitch w:val="default"/>
    <w:sig w:usb0="B00002AF" w:usb1="69D77CFB" w:usb2="00000030" w:usb3="00000000" w:csb0="4008009F" w:csb1="DFD70000"/>
  </w:font>
  <w:font w:name="AngsanaUPC">
    <w:panose1 w:val="02020603050405020304"/>
    <w:charset w:val="00"/>
    <w:family w:val="auto"/>
    <w:pitch w:val="default"/>
    <w:sig w:usb0="81000003" w:usb1="00000000" w:usb2="00000000" w:usb3="00000000" w:csb0="00010001" w:csb1="00000000"/>
  </w:font>
  <w:font w:name="Aparajita">
    <w:panose1 w:val="020B0604020202020204"/>
    <w:charset w:val="00"/>
    <w:family w:val="auto"/>
    <w:pitch w:val="default"/>
    <w:sig w:usb0="00008003" w:usb1="00000000" w:usb2="00000000" w:usb3="00000000" w:csb0="00000001" w:csb1="00000000"/>
  </w:font>
  <w:font w:name="Arabic Typesetting">
    <w:panose1 w:val="03020402040406030203"/>
    <w:charset w:val="00"/>
    <w:family w:val="auto"/>
    <w:pitch w:val="default"/>
    <w:sig w:usb0="A000206F" w:usb1="C0000000" w:usb2="00000008" w:usb3="00000000" w:csb0="200000D3" w:csb1="00000000"/>
  </w:font>
  <w:font w:name="Batang">
    <w:panose1 w:val="02030600000101010101"/>
    <w:charset w:val="81"/>
    <w:family w:val="auto"/>
    <w:pitch w:val="default"/>
    <w:sig w:usb0="B00002AF" w:usb1="69D77CFB"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panose1 w:val="03000509000000000000"/>
    <w:charset w:val="88"/>
    <w:family w:val="auto"/>
    <w:pitch w:val="default"/>
    <w:sig w:usb0="00000003" w:usb1="082E0000" w:usb2="00000016" w:usb3="00000000" w:csb0="00100001" w:csb1="00000000"/>
  </w:font>
  <w:font w:name="GulimChe">
    <w:panose1 w:val="020B0609000101010101"/>
    <w:charset w:val="81"/>
    <w:family w:val="auto"/>
    <w:pitch w:val="default"/>
    <w:sig w:usb0="B00002AF" w:usb1="69D77CFB"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Ink Free">
    <w:altName w:val="Mongolian Baiti"/>
    <w:panose1 w:val="03080402000500000000"/>
    <w:charset w:val="00"/>
    <w:family w:val="auto"/>
    <w:pitch w:val="default"/>
    <w:sig w:usb0="00000000" w:usb1="00000000" w:usb2="00000000" w:usb3="00000000" w:csb0="00000001" w:csb1="00000000"/>
  </w:font>
  <w:font w:name="等线 Light">
    <w:altName w:val="宋体"/>
    <w:panose1 w:val="02010600030101010101"/>
    <w:charset w:val="86"/>
    <w:family w:val="auto"/>
    <w:pitch w:val="default"/>
    <w:sig w:usb0="00000000" w:usb1="00000000" w:usb2="00000016" w:usb3="00000000" w:csb0="0004000F" w:csb1="00000000"/>
  </w:font>
  <w:font w:name="等线">
    <w:altName w:val="宋体"/>
    <w:panose1 w:val="00000000000000000000"/>
    <w:charset w:val="86"/>
    <w:family w:val="auto"/>
    <w:pitch w:val="default"/>
    <w:sig w:usb0="00000000" w:usb1="00000000" w:usb2="00000016" w:usb3="00000000" w:csb0="0004000F" w:csb1="00000000"/>
  </w:font>
  <w:font w:name="方正黑体_GBK">
    <w:altName w:val="微软雅黑"/>
    <w:panose1 w:val="03000509000000000000"/>
    <w:charset w:val="86"/>
    <w:family w:val="script"/>
    <w:pitch w:val="default"/>
    <w:sig w:usb0="00000000" w:usb1="00000000" w:usb2="00000000" w:usb3="00000000" w:csb0="00040000" w:csb1="00000000"/>
  </w:font>
  <w:font w:name="方正粗黑宋简体">
    <w:panose1 w:val="02000000000000000000"/>
    <w:charset w:val="86"/>
    <w:family w:val="auto"/>
    <w:pitch w:val="default"/>
    <w:sig w:usb0="A00002BF" w:usb1="184F6CFA" w:usb2="00000012" w:usb3="00000000" w:csb0="00040001" w:csb1="00000000"/>
  </w:font>
  <w:font w:name="华文宋体">
    <w:altName w:val="宋体"/>
    <w:panose1 w:val="02010600040101010101"/>
    <w:charset w:val="86"/>
    <w:family w:val="auto"/>
    <w:pitch w:val="default"/>
    <w:sig w:usb0="00000000" w:usb1="00000000" w:usb2="00000000" w:usb3="00000000" w:csb0="0004009F" w:csb1="DFD70000"/>
  </w:font>
  <w:font w:name="幼圆">
    <w:altName w:val="宋体"/>
    <w:panose1 w:val="02010509060101010101"/>
    <w:charset w:val="86"/>
    <w:family w:val="modern"/>
    <w:pitch w:val="default"/>
    <w:sig w:usb0="00000000" w:usb1="00000000" w:usb2="0000000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Consolas">
    <w:panose1 w:val="020B0609020204030204"/>
    <w:charset w:val="00"/>
    <w:family w:val="modern"/>
    <w:pitch w:val="default"/>
    <w:sig w:usb0="E10002FF" w:usb1="4000FCFF" w:usb2="00000009"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2B80201"/>
    <w:rsid w:val="138B7ACF"/>
    <w:rsid w:val="139B58DC"/>
    <w:rsid w:val="13DC0DD8"/>
    <w:rsid w:val="13E049C4"/>
    <w:rsid w:val="1972707A"/>
    <w:rsid w:val="199847AB"/>
    <w:rsid w:val="19F5717F"/>
    <w:rsid w:val="1BB53B86"/>
    <w:rsid w:val="206905D0"/>
    <w:rsid w:val="217F6CF2"/>
    <w:rsid w:val="25925C80"/>
    <w:rsid w:val="288D36A1"/>
    <w:rsid w:val="2A0412B3"/>
    <w:rsid w:val="2A912AAC"/>
    <w:rsid w:val="2BCB2333"/>
    <w:rsid w:val="2C986F9A"/>
    <w:rsid w:val="2F85606B"/>
    <w:rsid w:val="2FC80E61"/>
    <w:rsid w:val="303F7D18"/>
    <w:rsid w:val="30995DA9"/>
    <w:rsid w:val="30B14734"/>
    <w:rsid w:val="334C3343"/>
    <w:rsid w:val="33606E7B"/>
    <w:rsid w:val="35FB24BC"/>
    <w:rsid w:val="36B24495"/>
    <w:rsid w:val="36EF0AD2"/>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1</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2020-12-01T08:55:16Z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