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6987368"/>
      <w:bookmarkStart w:id="1" w:name="_Toc385783727"/>
      <w:bookmarkStart w:id="2" w:name="_Toc384982824"/>
      <w:bookmarkStart w:id="3" w:name="_Toc385787472"/>
      <w:bookmarkStart w:id="4" w:name="_Toc390063399"/>
      <w:bookmarkStart w:id="5" w:name="_Toc384982721"/>
      <w:bookmarkStart w:id="6" w:name="_Toc389216840"/>
      <w:bookmarkStart w:id="7" w:name="_Toc389216451"/>
      <w:bookmarkStart w:id="8" w:name="_Toc387167800"/>
      <w:bookmarkStart w:id="9" w:name="_Toc390063255"/>
      <w:bookmarkStart w:id="10" w:name="_Toc386559306"/>
      <w:bookmarkStart w:id="11" w:name="_Toc385609766"/>
      <w:bookmarkStart w:id="12" w:name="_Toc385584503"/>
      <w:bookmarkStart w:id="13" w:name="_Toc386615084"/>
      <w:bookmarkStart w:id="14" w:name="_Toc385586225"/>
      <w:bookmarkStart w:id="15" w:name="_Toc389718322"/>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 xml:space="preserve">青海三新农电有限责任公司办公设备购置招标采购项目（采购编号：WZSC2095） </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2285027959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bookmarkStart w:id="17" w:name="_GoBack"/>
      <w:bookmarkEnd w:id="17"/>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5F401DB"/>
    <w:rsid w:val="486F32C9"/>
    <w:rsid w:val="4B380501"/>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2020-12-10T08:25:36Z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