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475"/>
        <w:jc w:val="center"/>
        <w:rPr>
          <w:rFonts w:ascii="宋体" w:hAnsi="宋体" w:cs="宋体"/>
          <w:color w:val="auto"/>
          <w:szCs w:val="21"/>
          <w:highlight w:val="none"/>
        </w:rPr>
      </w:pPr>
      <w:bookmarkStart w:id="0" w:name="_Toc286333065"/>
      <w:r>
        <w:rPr>
          <w:rFonts w:hint="eastAsia" w:ascii="宋体" w:hAnsi="宋体" w:cs="宋体"/>
          <w:color w:val="auto"/>
          <w:szCs w:val="21"/>
          <w:highlight w:val="none"/>
          <w:lang w:val="en-US" w:eastAsia="zh-CN"/>
        </w:rPr>
        <w:t>附件2：</w:t>
      </w:r>
      <w:r>
        <w:rPr>
          <w:rFonts w:hint="eastAsia" w:ascii="宋体" w:hAnsi="宋体" w:cs="宋体"/>
          <w:color w:val="auto"/>
          <w:szCs w:val="21"/>
          <w:highlight w:val="none"/>
        </w:rPr>
        <w:t>西宁方盛电力设计有限公司2021年度第一批工程物资招标采购项目（采购编号：WZSC2104）报名表</w:t>
      </w:r>
    </w:p>
    <w:tbl>
      <w:tblPr>
        <w:tblStyle w:val="72"/>
        <w:tblW w:w="8522" w:type="dxa"/>
        <w:jc w:val="center"/>
        <w:tblInd w:w="0"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hint="default" w:ascii="宋体" w:hAnsi="宋体" w:cs="宋体"/>
          <w:color w:val="auto"/>
          <w:szCs w:val="21"/>
          <w:highlight w:val="yellow"/>
          <w:lang w:val="en-US"/>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1035007399</w:t>
      </w:r>
      <w:r>
        <w:rPr>
          <w:rFonts w:hint="eastAsia" w:ascii="宋体" w:hAnsi="宋体" w:cs="宋体"/>
          <w:color w:val="auto"/>
          <w:szCs w:val="21"/>
          <w:highlight w:val="none"/>
        </w:rPr>
        <w:t>@qq.com，确认电话0971-</w:t>
      </w:r>
      <w:r>
        <w:rPr>
          <w:rFonts w:hint="eastAsia" w:ascii="宋体" w:hAnsi="宋体" w:cs="宋体"/>
          <w:color w:val="auto"/>
          <w:szCs w:val="21"/>
          <w:highlight w:val="none"/>
          <w:lang w:eastAsia="zh-CN"/>
        </w:rPr>
        <w:t>607</w:t>
      </w:r>
      <w:r>
        <w:rPr>
          <w:rFonts w:hint="eastAsia" w:ascii="宋体" w:hAnsi="宋体" w:cs="宋体"/>
          <w:color w:val="auto"/>
          <w:szCs w:val="21"/>
          <w:highlight w:val="none"/>
          <w:lang w:val="en-US" w:eastAsia="zh-CN"/>
        </w:rPr>
        <w:t>6551</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bookmarkStart w:id="1" w:name="_GoBack"/>
      <w:bookmarkEnd w:id="1"/>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0"/>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仿宋_GB2312">
    <w:altName w:val="仿宋"/>
    <w:panose1 w:val="00000000000000000000"/>
    <w:charset w:val="86"/>
    <w:family w:val="modern"/>
    <w:pitch w:val="default"/>
    <w:sig w:usb0="00000000" w:usb1="00000000" w:usb2="00000010" w:usb3="00000000" w:csb0="00040000" w:csb1="00000000"/>
  </w:font>
  <w:font w:name="Segoe UI Semibold">
    <w:panose1 w:val="020B07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 w:name="Shonar Bangla">
    <w:altName w:val="Segoe UI Symbol"/>
    <w:panose1 w:val="020B0502040204020203"/>
    <w:charset w:val="00"/>
    <w:family w:val="auto"/>
    <w:pitch w:val="default"/>
    <w:sig w:usb0="00000000" w:usb1="00000000" w:usb2="00000000" w:usb3="00000000" w:csb0="00000001" w:csb1="00000000"/>
  </w:font>
  <w:font w:name="Shruti">
    <w:altName w:val="Segoe UI Symbol"/>
    <w:panose1 w:val="020B0502040204020203"/>
    <w:charset w:val="00"/>
    <w:family w:val="auto"/>
    <w:pitch w:val="default"/>
    <w:sig w:usb0="00000000" w:usb1="00000000" w:usb2="00000000" w:usb3="00000000" w:csb0="00000001" w:csb1="00000000"/>
  </w:font>
  <w:font w:name="Simplified Arabic">
    <w:altName w:val="Times New Roman"/>
    <w:panose1 w:val="02020603050405020304"/>
    <w:charset w:val="00"/>
    <w:family w:val="auto"/>
    <w:pitch w:val="default"/>
    <w:sig w:usb0="00000000" w:usb1="00000000" w:usb2="00000000" w:usb3="00000000" w:csb0="00000041" w:csb1="20080000"/>
  </w:font>
  <w:font w:name="Simplified Arabic Fixed">
    <w:altName w:val="Courier New"/>
    <w:panose1 w:val="02070309020205020404"/>
    <w:charset w:val="00"/>
    <w:family w:val="auto"/>
    <w:pitch w:val="default"/>
    <w:sig w:usb0="00000000"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altName w:val="宋体"/>
    <w:panose1 w:val="02010601030101010101"/>
    <w:charset w:val="86"/>
    <w:family w:val="auto"/>
    <w:pitch w:val="default"/>
    <w:sig w:usb0="00000000" w:usb1="00000000" w:usb2="00000000" w:usb3="00000000" w:csb0="00040000" w:csb1="00000000"/>
  </w:font>
  <w:font w:name="华文细黑">
    <w:altName w:val="微软雅黑"/>
    <w:panose1 w:val="02010600040101010101"/>
    <w:charset w:val="86"/>
    <w:family w:val="auto"/>
    <w:pitch w:val="default"/>
    <w:sig w:usb0="00000000" w:usb1="00000000" w:usb2="00000010" w:usb3="00000000" w:csb0="0004009F" w:csb1="00000000"/>
  </w:font>
  <w:font w:name="楷体_GB2312">
    <w:altName w:val="楷体"/>
    <w:panose1 w:val="00000000000000000000"/>
    <w:charset w:val="86"/>
    <w:family w:val="modern"/>
    <w:pitch w:val="default"/>
    <w:sig w:usb0="00000000" w:usb1="00000000" w:usb2="00000010" w:usb3="00000000" w:csb0="00040000" w:csb1="00000000"/>
  </w:font>
  <w:font w:name="Plotter">
    <w:altName w:val="Times New Roman"/>
    <w:panose1 w:val="00000000000000000000"/>
    <w:charset w:val="00"/>
    <w:family w:val="auto"/>
    <w:pitch w:val="default"/>
    <w:sig w:usb0="00000000" w:usb1="00000000" w:usb2="00000000" w:usb3="00000000" w:csb0="00000001" w:csb1="00000000"/>
  </w:font>
  <w:font w:name="E-F1">
    <w:altName w:val="Malgun Gothic"/>
    <w:panose1 w:val="00000000000000000000"/>
    <w:charset w:val="81"/>
    <w:family w:val="roman"/>
    <w:pitch w:val="default"/>
    <w:sig w:usb0="00000000" w:usb1="00000000" w:usb2="00000033" w:usb3="00000000" w:csb0="0008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Gulim">
    <w:altName w:val="Malgun Gothic"/>
    <w:panose1 w:val="020B0600000101010101"/>
    <w:charset w:val="81"/>
    <w:family w:val="auto"/>
    <w:pitch w:val="default"/>
    <w:sig w:usb0="00000000" w:usb1="00000000" w:usb2="00000030" w:usb3="00000000" w:csb0="4008009F" w:csb1="DFD70000"/>
  </w:font>
  <w:font w:name="方正仿宋_GBK">
    <w:altName w:val="微软雅黑"/>
    <w:panose1 w:val="03000509000000000000"/>
    <w:charset w:val="86"/>
    <w:family w:val="script"/>
    <w:pitch w:val="default"/>
    <w:sig w:usb0="00000000" w:usb1="00000000" w:usb2="00000000" w:usb3="00000000" w:csb0="00040000" w:csb1="0000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新宋体">
    <w:panose1 w:val="02010609030101010101"/>
    <w:charset w:val="86"/>
    <w:family w:val="auto"/>
    <w:pitch w:val="default"/>
    <w:sig w:usb0="00000283" w:usb1="288F0000" w:usb2="00000006" w:usb3="00000000" w:csb0="00040001" w:csb1="00000000"/>
  </w:font>
  <w:font w:name="方正兰亭超细黑简体">
    <w:altName w:val="黑体"/>
    <w:panose1 w:val="02000000000000000000"/>
    <w:charset w:val="86"/>
    <w:family w:val="auto"/>
    <w:pitch w:val="default"/>
    <w:sig w:usb0="00000000" w:usb1="00000000" w:usb2="00000000" w:usb3="00000000" w:csb0="00040000" w:csb1="00000000"/>
  </w:font>
  <w:font w:name="Calibri Light">
    <w:panose1 w:val="020F0302020204030204"/>
    <w:charset w:val="00"/>
    <w:family w:val="swiss"/>
    <w:pitch w:val="default"/>
    <w:sig w:usb0="E4002EFF" w:usb1="C000247B" w:usb2="00000009" w:usb3="00000000" w:csb0="200001FF"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2A7" w:usb1="28CF4400" w:usb2="00000016" w:usb3="00000000" w:csb0="00100009" w:csb1="00000000"/>
  </w:font>
  <w:font w:name="Arial Unicode MS">
    <w:altName w:val="宋体"/>
    <w:panose1 w:val="020B0604020202020204"/>
    <w:charset w:val="86"/>
    <w:family w:val="auto"/>
    <w:pitch w:val="default"/>
    <w:sig w:usb0="00000000" w:usb1="00000000" w:usb2="0000003F" w:usb3="00000000" w:csb0="603F01FF" w:csb1="FFFF0000"/>
  </w:font>
  <w:font w:name="方正小标宋简体">
    <w:altName w:val="宋体"/>
    <w:panose1 w:val="00000000000000000000"/>
    <w:charset w:val="86"/>
    <w:family w:val="script"/>
    <w:pitch w:val="default"/>
    <w:sig w:usb0="00000000" w:usb1="00000000" w:usb2="0000000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方正黑体简体">
    <w:altName w:val="黑体"/>
    <w:panose1 w:val="03000509000000000000"/>
    <w:charset w:val="86"/>
    <w:family w:val="auto"/>
    <w:pitch w:val="default"/>
    <w:sig w:usb0="00000000" w:usb1="00000000" w:usb2="00000000" w:usb3="00000000" w:csb0="00040000" w:csb1="00000000"/>
  </w:font>
  <w:font w:name="Dotum">
    <w:altName w:val="Malgun Gothic"/>
    <w:panose1 w:val="020B0600000101010101"/>
    <w:charset w:val="81"/>
    <w:family w:val="auto"/>
    <w:pitch w:val="default"/>
    <w:sig w:usb0="00000000" w:usb1="00000000" w:usb2="00000030" w:usb3="00000000" w:csb0="4008009F" w:csb1="DFD70000"/>
  </w:font>
  <w:font w:name="仿宋_GB2312">
    <w:altName w:val="仿宋"/>
    <w:panose1 w:val="00000000000000000000"/>
    <w:charset w:val="00"/>
    <w:family w:val="auto"/>
    <w:pitch w:val="default"/>
    <w:sig w:usb0="00000000" w:usb1="00000000" w:usb2="00000000" w:usb3="00000000" w:csb0="00000000" w:csb1="00000000"/>
  </w:font>
  <w:font w:name="font-weight : 400">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LiSu">
    <w:altName w:val="宋体"/>
    <w:panose1 w:val="02010509060101010101"/>
    <w:charset w:val="86"/>
    <w:family w:val="modern"/>
    <w:pitch w:val="default"/>
    <w:sig w:usb0="00000000" w:usb1="00000000" w:usb2="00000000" w:usb3="00000000" w:csb0="00040000" w:csb1="00000000"/>
  </w:font>
  <w:font w:name="PMingLiU">
    <w:altName w:val="PMingLiU-ExtB"/>
    <w:panose1 w:val="02020500000000000000"/>
    <w:charset w:val="88"/>
    <w:family w:val="auto"/>
    <w:pitch w:val="default"/>
    <w:sig w:usb0="00000000" w:usb1="00000000"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altName w:val="Yu Gothic UI"/>
    <w:panose1 w:val="02020609040205080304"/>
    <w:charset w:val="80"/>
    <w:family w:val="modern"/>
    <w:pitch w:val="default"/>
    <w:sig w:usb0="00000000" w:usb1="00000000"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华文楷体">
    <w:altName w:val="宋体"/>
    <w:panose1 w:val="02010600040101010101"/>
    <w:charset w:val="86"/>
    <w:family w:val="auto"/>
    <w:pitch w:val="default"/>
    <w:sig w:usb0="00000000" w:usb1="00000000" w:usb2="00000010" w:usb3="00000000" w:csb0="0004009F" w:csb1="00000000"/>
  </w:font>
  <w:font w:name="华文中宋">
    <w:altName w:val="宋体"/>
    <w:panose1 w:val="00000000000000000000"/>
    <w:charset w:val="86"/>
    <w:family w:val="auto"/>
    <w:pitch w:val="default"/>
    <w:sig w:usb0="00000000" w:usb1="00000000" w:usb2="00000000" w:usb3="00000000" w:csb0="0004009F" w:csb1="DFD70000"/>
  </w:font>
  <w:font w:name="hakuyoxingshu7000">
    <w:altName w:val="宋体"/>
    <w:panose1 w:val="02000600000000000000"/>
    <w:charset w:val="86"/>
    <w:family w:val="auto"/>
    <w:pitch w:val="default"/>
    <w:sig w:usb0="00000000" w:usb1="00000000" w:usb2="0000003F" w:usb3="00000000" w:csb0="603F00FF" w:csb1="FFFF0000"/>
  </w:font>
  <w:font w:name="Microsoft JhengHei UI">
    <w:panose1 w:val="020B0604030504040204"/>
    <w:charset w:val="88"/>
    <w:family w:val="auto"/>
    <w:pitch w:val="default"/>
    <w:sig w:usb0="000002A7" w:usb1="28CF4400" w:usb2="00000016" w:usb3="00000000" w:csb0="00100009" w:csb1="00000000"/>
  </w:font>
  <w:font w:name="Malgun Gothic">
    <w:panose1 w:val="020B0503020000020004"/>
    <w:charset w:val="81"/>
    <w:family w:val="auto"/>
    <w:pitch w:val="default"/>
    <w:sig w:usb0="9000002F" w:usb1="29D77CFB" w:usb2="00000012" w:usb3="00000000" w:csb0="00080001" w:csb1="00000000"/>
  </w:font>
  <w:font w:name="华文行楷">
    <w:altName w:val="微软雅黑"/>
    <w:panose1 w:val="02010800040101010101"/>
    <w:charset w:val="86"/>
    <w:family w:val="auto"/>
    <w:pitch w:val="default"/>
    <w:sig w:usb0="00000000" w:usb1="00000000" w:usb2="00000000" w:usb3="00000000" w:csb0="00040000" w:csb1="00000000"/>
  </w:font>
  <w:font w:name="BatangChe">
    <w:altName w:val="Malgun Gothic"/>
    <w:panose1 w:val="02030609000101010101"/>
    <w:charset w:val="81"/>
    <w:family w:val="auto"/>
    <w:pitch w:val="default"/>
    <w:sig w:usb0="00000000" w:usb1="00000000" w:usb2="00000030" w:usb3="00000000" w:csb0="4008009F" w:csb1="DFD70000"/>
  </w:font>
  <w:font w:name="DotumChe">
    <w:altName w:val="Malgun Gothic"/>
    <w:panose1 w:val="020B0609000101010101"/>
    <w:charset w:val="81"/>
    <w:family w:val="auto"/>
    <w:pitch w:val="default"/>
    <w:sig w:usb0="00000000" w:usb1="00000000" w:usb2="00000030" w:usb3="00000000" w:csb0="4008009F" w:csb1="DFD70000"/>
  </w:font>
  <w:font w:name="AngsanaUPC">
    <w:altName w:val="Times New Roman"/>
    <w:panose1 w:val="02020603050405020304"/>
    <w:charset w:val="00"/>
    <w:family w:val="auto"/>
    <w:pitch w:val="default"/>
    <w:sig w:usb0="00000000" w:usb1="00000000" w:usb2="00000000" w:usb3="00000000" w:csb0="00010001" w:csb1="00000000"/>
  </w:font>
  <w:font w:name="Aparajita">
    <w:altName w:val="Segoe Print"/>
    <w:panose1 w:val="020B0604020202020204"/>
    <w:charset w:val="00"/>
    <w:family w:val="auto"/>
    <w:pitch w:val="default"/>
    <w:sig w:usb0="00000000" w:usb1="00000000" w:usb2="00000000" w:usb3="00000000" w:csb0="00000001" w:csb1="00000000"/>
  </w:font>
  <w:font w:name="Arabic Typesetting">
    <w:altName w:val="Ink Free"/>
    <w:panose1 w:val="03020402040406030203"/>
    <w:charset w:val="00"/>
    <w:family w:val="auto"/>
    <w:pitch w:val="default"/>
    <w:sig w:usb0="00000000" w:usb1="00000000" w:usb2="00000008" w:usb3="00000000" w:csb0="200000D3" w:csb1="00000000"/>
  </w:font>
  <w:font w:name="Batang">
    <w:altName w:val="Malgun Gothic"/>
    <w:panose1 w:val="02030600000101010101"/>
    <w:charset w:val="81"/>
    <w:family w:val="auto"/>
    <w:pitch w:val="default"/>
    <w:sig w:usb0="00000000" w:usb1="00000000" w:usb2="00000030" w:usb3="00000000" w:csb0="4008009F" w:csb1="DFD70000"/>
  </w:font>
  <w:font w:name="+西文标题">
    <w:altName w:val="Segoe Print"/>
    <w:panose1 w:val="00000000000000000000"/>
    <w:charset w:val="00"/>
    <w:family w:val="auto"/>
    <w:pitch w:val="default"/>
    <w:sig w:usb0="00000000" w:usb1="00000000" w:usb2="00000000" w:usb3="00000000" w:csb0="00000000" w:csb1="00000000"/>
  </w:font>
  <w:font w:name="DFKai-SB">
    <w:altName w:val="Microsoft JhengHei Light"/>
    <w:panose1 w:val="03000509000000000000"/>
    <w:charset w:val="88"/>
    <w:family w:val="auto"/>
    <w:pitch w:val="default"/>
    <w:sig w:usb0="00000000" w:usb1="00000000" w:usb2="00000016" w:usb3="00000000" w:csb0="00100001" w:csb1="00000000"/>
  </w:font>
  <w:font w:name="GulimChe">
    <w:altName w:val="Malgun Gothic"/>
    <w:panose1 w:val="020B0609000101010101"/>
    <w:charset w:val="81"/>
    <w:family w:val="auto"/>
    <w:pitch w:val="default"/>
    <w:sig w:usb0="00000000" w:usb1="00000000" w:usb2="00000030" w:usb3="00000000" w:csb0="4008009F" w:csb1="DFD70000"/>
  </w:font>
  <w:font w:name="GulimCh">
    <w:altName w:val="Segoe Print"/>
    <w:panose1 w:val="00000000000000000000"/>
    <w:charset w:val="00"/>
    <w:family w:val="auto"/>
    <w:pitch w:val="default"/>
    <w:sig w:usb0="00000000" w:usb1="00000000" w:usb2="00000000" w:usb3="00000000" w:csb0="00000000" w:csb1="00000000"/>
  </w:font>
  <w:font w:name="GulimC">
    <w:altName w:val="Segoe Print"/>
    <w:panose1 w:val="00000000000000000000"/>
    <w:charset w:val="00"/>
    <w:family w:val="auto"/>
    <w:pitch w:val="default"/>
    <w:sig w:usb0="00000000" w:usb1="00000000" w:usb2="00000000" w:usb3="00000000" w:csb0="00000000" w:csb1="00000000"/>
  </w:font>
  <w:font w:name="Guli">
    <w:altName w:val="Segoe Print"/>
    <w:panose1 w:val="00000000000000000000"/>
    <w:charset w:val="00"/>
    <w:family w:val="auto"/>
    <w:pitch w:val="default"/>
    <w:sig w:usb0="00000000" w:usb1="00000000" w:usb2="00000000" w:usb3="00000000" w:csb0="00000000" w:csb1="00000000"/>
  </w:font>
  <w:font w:name="Gul">
    <w:altName w:val="Segoe Print"/>
    <w:panose1 w:val="00000000000000000000"/>
    <w:charset w:val="00"/>
    <w:family w:val="auto"/>
    <w:pitch w:val="default"/>
    <w:sig w:usb0="00000000" w:usb1="00000000" w:usb2="00000000" w:usb3="00000000" w:csb0="00000000" w:csb1="00000000"/>
  </w:font>
  <w:font w:name="Gu">
    <w:altName w:val="Segoe Print"/>
    <w:panose1 w:val="00000000000000000000"/>
    <w:charset w:val="00"/>
    <w:family w:val="auto"/>
    <w:pitch w:val="default"/>
    <w:sig w:usb0="00000000" w:usb1="00000000" w:usb2="00000000" w:usb3="00000000" w:csb0="00000000" w:csb1="00000000"/>
  </w:font>
  <w:font w:name="G">
    <w:altName w:val="Segoe Print"/>
    <w:panose1 w:val="00000000000000000000"/>
    <w:charset w:val="00"/>
    <w:family w:val="auto"/>
    <w:pitch w:val="default"/>
    <w:sig w:usb0="00000000" w:usb1="00000000" w:usb2="00000000" w:usb3="00000000" w:csb0="00000000" w:csb1="00000000"/>
  </w:font>
  <w:font w:name="A">
    <w:altName w:val="Segoe Print"/>
    <w:panose1 w:val="00000000000000000000"/>
    <w:charset w:val="00"/>
    <w:family w:val="auto"/>
    <w:pitch w:val="default"/>
    <w:sig w:usb0="00000000" w:usb1="00000000" w:usb2="00000000" w:usb3="00000000" w:csb0="00000000" w:csb1="00000000"/>
  </w:font>
  <w:font w:name="AA">
    <w:altName w:val="Segoe Print"/>
    <w:panose1 w:val="00000000000000000000"/>
    <w:charset w:val="00"/>
    <w:family w:val="auto"/>
    <w:pitch w:val="default"/>
    <w:sig w:usb0="00000000" w:usb1="00000000" w:usb2="00000000" w:usb3="00000000" w:csb0="00000000" w:csb1="00000000"/>
  </w:font>
  <w:font w:name="AAR">
    <w:altName w:val="Segoe Print"/>
    <w:panose1 w:val="00000000000000000000"/>
    <w:charset w:val="00"/>
    <w:family w:val="auto"/>
    <w:pitch w:val="default"/>
    <w:sig w:usb0="00000000" w:usb1="00000000" w:usb2="00000000" w:usb3="00000000" w:csb0="00000000" w:csb1="00000000"/>
  </w:font>
  <w:font w:name="AARI">
    <w:altName w:val="Segoe Print"/>
    <w:panose1 w:val="00000000000000000000"/>
    <w:charset w:val="00"/>
    <w:family w:val="auto"/>
    <w:pitch w:val="default"/>
    <w:sig w:usb0="00000000" w:usb1="00000000" w:usb2="00000000" w:usb3="00000000" w:csb0="00000000" w:csb1="00000000"/>
  </w:font>
  <w:font w:name="Ari">
    <w:altName w:val="Segoe Print"/>
    <w:panose1 w:val="00000000000000000000"/>
    <w:charset w:val="00"/>
    <w:family w:val="auto"/>
    <w:pitch w:val="default"/>
    <w:sig w:usb0="00000000" w:usb1="00000000" w:usb2="00000000" w:usb3="00000000" w:csb0="00000000" w:csb1="00000000"/>
  </w:font>
  <w:font w:name="Aria">
    <w:altName w:val="Segoe Print"/>
    <w:panose1 w:val="00000000000000000000"/>
    <w:charset w:val="00"/>
    <w:family w:val="auto"/>
    <w:pitch w:val="default"/>
    <w:sig w:usb0="00000000" w:usb1="00000000" w:usb2="00000000" w:usb3="00000000" w:csb0="00000000" w:csb1="00000000"/>
  </w:font>
  <w:font w:name="Ar">
    <w:altName w:val="Segoe Print"/>
    <w:panose1 w:val="00000000000000000000"/>
    <w:charset w:val="00"/>
    <w:family w:val="auto"/>
    <w:pitch w:val="default"/>
    <w:sig w:usb0="00000000" w:usb1="00000000" w:usb2="00000000" w:usb3="00000000" w:csb0="00000000" w:csb1="00000000"/>
  </w:font>
  <w:font w:name="Ink Free">
    <w:panose1 w:val="03080402000500000000"/>
    <w:charset w:val="00"/>
    <w:family w:val="auto"/>
    <w:pitch w:val="default"/>
    <w:sig w:usb0="80000003" w:usb1="00000000" w:usb2="00000000" w:usb3="00000000" w:csb0="00000001"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方正黑体_GBK">
    <w:altName w:val="微软雅黑"/>
    <w:panose1 w:val="03000509000000000000"/>
    <w:charset w:val="86"/>
    <w:family w:val="script"/>
    <w:pitch w:val="default"/>
    <w:sig w:usb0="00000000" w:usb1="00000000" w:usb2="00000000" w:usb3="00000000" w:csb0="00040000" w:csb1="00000000"/>
  </w:font>
  <w:font w:name="方正粗黑宋简体">
    <w:altName w:val="宋体"/>
    <w:panose1 w:val="02000000000000000000"/>
    <w:charset w:val="86"/>
    <w:family w:val="auto"/>
    <w:pitch w:val="default"/>
    <w:sig w:usb0="00000000" w:usb1="00000000" w:usb2="00000012" w:usb3="00000000" w:csb0="00040001" w:csb1="00000000"/>
  </w:font>
  <w:font w:name="华文宋体">
    <w:altName w:val="宋体"/>
    <w:panose1 w:val="02010600040101010101"/>
    <w:charset w:val="86"/>
    <w:family w:val="auto"/>
    <w:pitch w:val="default"/>
    <w:sig w:usb0="00000000" w:usb1="00000000" w:usb2="00000000" w:usb3="00000000" w:csb0="0004009F" w:csb1="DFD70000"/>
  </w:font>
  <w:font w:name="幼圆">
    <w:altName w:val="宋体"/>
    <w:panose1 w:val="02010509060101010101"/>
    <w:charset w:val="86"/>
    <w:family w:val="modern"/>
    <w:pitch w:val="default"/>
    <w:sig w:usb0="00000000" w:usb1="00000000" w:usb2="00000000" w:usb3="00000000" w:csb0="00040000" w:csb1="00000000"/>
  </w:font>
  <w:font w:name="Tms Rmn">
    <w:altName w:val="Segoe Print"/>
    <w:panose1 w:val="02020603040505020304"/>
    <w:charset w:val="00"/>
    <w:family w:val="roman"/>
    <w:pitch w:val="default"/>
    <w:sig w:usb0="00000000" w:usb1="00000000" w:usb2="00000000" w:usb3="00000000" w:csb0="00000001" w:csb1="00000000"/>
  </w:font>
  <w:font w:name="Consolas">
    <w:panose1 w:val="020B0609020204030204"/>
    <w:charset w:val="00"/>
    <w:family w:val="modern"/>
    <w:pitch w:val="default"/>
    <w:sig w:usb0="E00006FF" w:usb1="0000FCFF" w:usb2="00000001" w:usb3="00000000" w:csb0="6000019F" w:csb1="DFD70000"/>
  </w:font>
  <w:font w:name="方正中等线简体">
    <w:altName w:val="宋体"/>
    <w:panose1 w:val="02010601030101010101"/>
    <w:charset w:val="86"/>
    <w:family w:val="auto"/>
    <w:pitch w:val="default"/>
    <w:sig w:usb0="00000000" w:usb1="00000000" w:usb2="00000010" w:usb3="00000000" w:csb0="00040000" w:csb1="00000000"/>
  </w:font>
  <w:font w:name="Arial Unicode MS">
    <w:altName w:val="Arial"/>
    <w:panose1 w:val="020B0604020202020204"/>
    <w:charset w:val="00"/>
    <w:family w:val="roman"/>
    <w:pitch w:val="default"/>
    <w:sig w:usb0="00000000" w:usb1="00000000" w:usb2="00000000" w:usb3="00000000" w:csb0="00000001" w:csb1="00000000"/>
  </w:font>
  <w:font w:name="PMingLiU-ExtB">
    <w:panose1 w:val="02020500000000000000"/>
    <w:charset w:val="88"/>
    <w:family w:val="auto"/>
    <w:pitch w:val="default"/>
    <w:sig w:usb0="8000002F" w:usb1="02000008" w:usb2="00000000" w:usb3="00000000" w:csb0="00100001" w:csb1="00000000"/>
  </w:font>
  <w:font w:name="Yu Gothic UI">
    <w:panose1 w:val="020B0500000000000000"/>
    <w:charset w:val="80"/>
    <w:family w:val="auto"/>
    <w:pitch w:val="default"/>
    <w:sig w:usb0="E00002FF" w:usb1="2AC7FDFF" w:usb2="00000016" w:usb3="00000000" w:csb0="2002009F" w:csb1="00000000"/>
  </w:font>
  <w:font w:name="Microsoft JhengHei Light">
    <w:panose1 w:val="020B0304030504040204"/>
    <w:charset w:val="88"/>
    <w:family w:val="auto"/>
    <w:pitch w:val="default"/>
    <w:sig w:usb0="800002A7" w:usb1="28CF4400" w:usb2="00000016" w:usb3="00000000" w:csb0="00100009"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2D74344"/>
    <w:rsid w:val="034778F8"/>
    <w:rsid w:val="050A270C"/>
    <w:rsid w:val="07A42A0C"/>
    <w:rsid w:val="0B7D4399"/>
    <w:rsid w:val="0C0F5A28"/>
    <w:rsid w:val="0F5273A8"/>
    <w:rsid w:val="0FA522B2"/>
    <w:rsid w:val="11471987"/>
    <w:rsid w:val="11F94206"/>
    <w:rsid w:val="1258219F"/>
    <w:rsid w:val="138B7ACF"/>
    <w:rsid w:val="139B58DC"/>
    <w:rsid w:val="13DC0DD8"/>
    <w:rsid w:val="13E049C4"/>
    <w:rsid w:val="1972707A"/>
    <w:rsid w:val="199847AB"/>
    <w:rsid w:val="19F5717F"/>
    <w:rsid w:val="1BB53B86"/>
    <w:rsid w:val="206905D0"/>
    <w:rsid w:val="217F6CF2"/>
    <w:rsid w:val="25925C80"/>
    <w:rsid w:val="288D36A1"/>
    <w:rsid w:val="2A0412B3"/>
    <w:rsid w:val="2A912AAC"/>
    <w:rsid w:val="2BCB2333"/>
    <w:rsid w:val="2C986F9A"/>
    <w:rsid w:val="2F85606B"/>
    <w:rsid w:val="2FC80E61"/>
    <w:rsid w:val="303F7D18"/>
    <w:rsid w:val="30995DA9"/>
    <w:rsid w:val="30B14734"/>
    <w:rsid w:val="334C3343"/>
    <w:rsid w:val="33606E7B"/>
    <w:rsid w:val="35FB24BC"/>
    <w:rsid w:val="36EF0AD2"/>
    <w:rsid w:val="3C2348EF"/>
    <w:rsid w:val="3D8B2070"/>
    <w:rsid w:val="4100211E"/>
    <w:rsid w:val="42E773A7"/>
    <w:rsid w:val="486F32C9"/>
    <w:rsid w:val="4BF25EDF"/>
    <w:rsid w:val="4C7801D0"/>
    <w:rsid w:val="4C936A6D"/>
    <w:rsid w:val="4D4A4CE9"/>
    <w:rsid w:val="4FEA5D82"/>
    <w:rsid w:val="4FFA24C9"/>
    <w:rsid w:val="52C1192B"/>
    <w:rsid w:val="567B0615"/>
    <w:rsid w:val="57A2142A"/>
    <w:rsid w:val="57B62019"/>
    <w:rsid w:val="590C6B05"/>
    <w:rsid w:val="596D4E30"/>
    <w:rsid w:val="5AA03F28"/>
    <w:rsid w:val="6129531C"/>
    <w:rsid w:val="620500C9"/>
    <w:rsid w:val="636C5AB0"/>
    <w:rsid w:val="63FD303C"/>
    <w:rsid w:val="67CB5407"/>
    <w:rsid w:val="69F75404"/>
    <w:rsid w:val="69FD7BF4"/>
    <w:rsid w:val="6A5D7F8C"/>
    <w:rsid w:val="6A821722"/>
    <w:rsid w:val="6FA74955"/>
    <w:rsid w:val="70303872"/>
    <w:rsid w:val="71B43D98"/>
    <w:rsid w:val="75371C0B"/>
    <w:rsid w:val="79A625E2"/>
    <w:rsid w:val="7C3B1914"/>
    <w:rsid w:val="7D043B4C"/>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1</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2021-03-05T09:21:07Z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