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eastAsia="zh-CN"/>
        </w:rPr>
        <w:t>青海天慧电力设计咨询有限责任公司2021年度第一批物资招标采购</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lang w:eastAsia="zh-CN"/>
        </w:rPr>
        <w:t>项目（招标编号：WZSC2119）报名表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2285027959</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6589。</w:t>
      </w:r>
      <w:bookmarkStart w:id="1" w:name="_GoBack"/>
      <w:bookmarkEnd w:id="1"/>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Times New Roman"/>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Times New Roman"/>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206905D0"/>
    <w:rsid w:val="23FB642F"/>
    <w:rsid w:val="25925C80"/>
    <w:rsid w:val="288D36A1"/>
    <w:rsid w:val="2A0412B3"/>
    <w:rsid w:val="2A912AAC"/>
    <w:rsid w:val="2AB76818"/>
    <w:rsid w:val="2C986F9A"/>
    <w:rsid w:val="2F85606B"/>
    <w:rsid w:val="2FC80E61"/>
    <w:rsid w:val="303F7D18"/>
    <w:rsid w:val="30841F22"/>
    <w:rsid w:val="30995DA9"/>
    <w:rsid w:val="30B14734"/>
    <w:rsid w:val="322848C3"/>
    <w:rsid w:val="334C3343"/>
    <w:rsid w:val="33606E7B"/>
    <w:rsid w:val="356C06A9"/>
    <w:rsid w:val="35FB24BC"/>
    <w:rsid w:val="36717BE4"/>
    <w:rsid w:val="36EF0AD2"/>
    <w:rsid w:val="38E243F8"/>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100108B"/>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8501CB4"/>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2021-05-08T08:24:16Z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