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青海德坤电力有限公司2021年度第三批物资招标采购项目</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（招标编号：WZSC2120）</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bookmarkStart w:id="1" w:name="_GoBack"/>
      <w:bookmarkEnd w:id="1"/>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10022FF" w:usb1="C000E47F" w:usb2="00000029" w:usb3="00000000" w:csb0="200001DF" w:csb1="20000000"/>
  </w:font>
  <w:font w:name="Malgun Gothic">
    <w:panose1 w:val="020B0503020000020004"/>
    <w:charset w:val="81"/>
    <w:family w:val="auto"/>
    <w:pitch w:val="default"/>
    <w:sig w:usb0="900002AF" w:usb1="01D77CFB" w:usb2="00000012" w:usb3="00000000" w:csb0="0008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panose1 w:val="020B0600000101010101"/>
    <w:charset w:val="81"/>
    <w:family w:val="auto"/>
    <w:pitch w:val="default"/>
    <w:sig w:usb0="B00002AF" w:usb1="69D77CFB"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altName w:val="Microsoft JhengHei"/>
    <w:panose1 w:val="020B0604030504040204"/>
    <w:charset w:val="88"/>
    <w:family w:val="auto"/>
    <w:pitch w:val="default"/>
    <w:sig w:usb0="00000000" w:usb1="000000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altName w:val="Mongolian Baiti"/>
    <w:panose1 w:val="03080402000500000000"/>
    <w:charset w:val="00"/>
    <w:family w:val="auto"/>
    <w:pitch w:val="default"/>
    <w:sig w:usb0="00000000" w:usb1="00000000" w:usb2="00000000" w:usb3="00000000" w:csb0="00000001" w:csb1="00000000"/>
  </w:font>
  <w:font w:name="Yu Gothic UI">
    <w:altName w:val="Meiryo UI"/>
    <w:panose1 w:val="020B0500000000000000"/>
    <w:charset w:val="80"/>
    <w:family w:val="auto"/>
    <w:pitch w:val="default"/>
    <w:sig w:usb0="00000000" w:usb1="00000000" w:usb2="00000016" w:usb3="00000000" w:csb0="2002009F"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Microsoft JhengHei Light">
    <w:altName w:val="Microsoft JhengHei"/>
    <w:panose1 w:val="020B0304030504040204"/>
    <w:charset w:val="88"/>
    <w:family w:val="auto"/>
    <w:pitch w:val="default"/>
    <w:sig w:usb0="00000000" w:usb1="00000000" w:usb2="00000016" w:usb3="00000000" w:csb0="00100009" w:csb1="00000000"/>
  </w:font>
  <w:font w:name="Meiryo UI">
    <w:panose1 w:val="020B0604030504040204"/>
    <w:charset w:val="80"/>
    <w:family w:val="auto"/>
    <w:pitch w:val="default"/>
    <w:sig w:usb0="E10102FF" w:usb1="EAC7FFFF" w:usb2="00010012" w:usb3="00000000" w:csb0="6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97420F8"/>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1</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2021-05-10T03:41:45Z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