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西宁九正电子科技有限公司2021年度第一批物资招标采购项目（招标编号：WZSC2135）</w:t>
      </w:r>
      <w:bookmarkStart w:id="1" w:name="_GoBack"/>
      <w:bookmarkEnd w:id="1"/>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10022FF" w:usb1="C000E47F" w:usb2="00000029" w:usb3="00000000" w:csb0="200001DF" w:csb1="20000000"/>
  </w:font>
  <w:font w:name="Malgun Gothic">
    <w:panose1 w:val="020B0503020000020004"/>
    <w:charset w:val="81"/>
    <w:family w:val="auto"/>
    <w:pitch w:val="default"/>
    <w:sig w:usb0="900002AF" w:usb1="01D77CFB" w:usb2="00000012" w:usb3="00000000" w:csb0="0008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altName w:val="Microsoft JhengHei"/>
    <w:panose1 w:val="020B0604030504040204"/>
    <w:charset w:val="88"/>
    <w:family w:val="auto"/>
    <w:pitch w:val="default"/>
    <w:sig w:usb0="00000000" w:usb1="000000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altName w:val="Mongolian Baiti"/>
    <w:panose1 w:val="03080402000500000000"/>
    <w:charset w:val="00"/>
    <w:family w:val="auto"/>
    <w:pitch w:val="default"/>
    <w:sig w:usb0="00000000" w:usb1="00000000" w:usb2="00000000" w:usb3="00000000" w:csb0="00000001" w:csb1="00000000"/>
  </w:font>
  <w:font w:name="Yu Gothic UI">
    <w:altName w:val="Meiryo UI"/>
    <w:panose1 w:val="020B0500000000000000"/>
    <w:charset w:val="80"/>
    <w:family w:val="auto"/>
    <w:pitch w:val="default"/>
    <w:sig w:usb0="00000000" w:usb1="00000000" w:usb2="00000016" w:usb3="00000000" w:csb0="2002009F"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Microsoft JhengHei Light">
    <w:altName w:val="Microsoft JhengHei"/>
    <w:panose1 w:val="020B0304030504040204"/>
    <w:charset w:val="88"/>
    <w:family w:val="auto"/>
    <w:pitch w:val="default"/>
    <w:sig w:usb0="00000000" w:usb1="00000000" w:usb2="00000016" w:usb3="00000000" w:csb0="00100009" w:csb1="00000000"/>
  </w:font>
  <w:font w:name="Meiryo UI">
    <w:panose1 w:val="020B0604030504040204"/>
    <w:charset w:val="80"/>
    <w:family w:val="auto"/>
    <w:pitch w:val="default"/>
    <w:sig w:usb0="E10102FF" w:usb1="EAC7FFFF" w:usb2="00010012" w:usb3="00000000" w:csb0="6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7420F8"/>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2021-06-22T02:59:36Z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