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宋体" w:hAnsi="宋体" w:eastAsia="宋体" w:cs="宋体"/>
          <w:kern w:val="0"/>
          <w:sz w:val="24"/>
          <w:highlight w:val="none"/>
          <w:lang w:val="en-US" w:eastAsia="zh-CN"/>
        </w:rPr>
      </w:pPr>
      <w:bookmarkStart w:id="0" w:name="_Toc286333065"/>
      <w:r>
        <w:rPr>
          <w:rFonts w:hint="eastAsia" w:ascii="宋体" w:hAnsi="宋体" w:eastAsia="宋体" w:cs="宋体"/>
          <w:kern w:val="0"/>
          <w:sz w:val="24"/>
          <w:highlight w:val="none"/>
          <w:lang w:eastAsia="zh-CN"/>
        </w:rPr>
        <w:t>附件</w:t>
      </w:r>
      <w:r>
        <w:rPr>
          <w:rFonts w:hint="eastAsia" w:ascii="宋体" w:hAnsi="宋体" w:eastAsia="宋体" w:cs="宋体"/>
          <w:kern w:val="0"/>
          <w:sz w:val="24"/>
          <w:highlight w:val="none"/>
          <w:lang w:val="en-US" w:eastAsia="zh-CN"/>
        </w:rPr>
        <w:t>2：</w:t>
      </w:r>
    </w:p>
    <w:p>
      <w:pPr>
        <w:jc w:val="center"/>
        <w:rPr>
          <w:rFonts w:hint="eastAsia" w:ascii="宋体" w:hAnsi="宋体" w:eastAsia="宋体" w:cs="宋体"/>
          <w:kern w:val="0"/>
          <w:sz w:val="24"/>
          <w:highlight w:val="none"/>
          <w:lang w:eastAsia="zh-CN"/>
        </w:rPr>
      </w:pPr>
      <w:r>
        <w:rPr>
          <w:rFonts w:hint="eastAsia" w:ascii="宋体" w:hAnsi="宋体" w:eastAsia="宋体" w:cs="宋体"/>
          <w:kern w:val="0"/>
          <w:sz w:val="24"/>
          <w:highlight w:val="none"/>
          <w:lang w:eastAsia="zh-CN"/>
        </w:rPr>
        <w:t>青海绿能数据有限公司2021年度第三批物资招标采购项目（招标编号：WZSC2155）</w:t>
      </w:r>
      <w:r>
        <w:rPr>
          <w:rFonts w:hint="eastAsia" w:ascii="宋体" w:hAnsi="宋体" w:cs="宋体"/>
          <w:kern w:val="0"/>
          <w:sz w:val="24"/>
          <w:highlight w:val="none"/>
          <w:lang w:val="en-US" w:eastAsia="zh-CN"/>
        </w:rPr>
        <w:t xml:space="preserve">                              </w:t>
      </w:r>
      <w:bookmarkStart w:id="1" w:name="_GoBack"/>
      <w:bookmarkEnd w:id="1"/>
      <w:r>
        <w:rPr>
          <w:rFonts w:hint="eastAsia" w:ascii="宋体" w:hAnsi="宋体" w:eastAsia="宋体" w:cs="宋体"/>
          <w:kern w:val="0"/>
          <w:sz w:val="24"/>
          <w:highlight w:val="none"/>
          <w:lang w:eastAsia="zh-CN"/>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szCs w:val="21"/>
          <w:highlight w:val="none"/>
        </w:rPr>
      </w:pPr>
      <w:r>
        <w:rPr>
          <w:rFonts w:hint="eastAsia" w:ascii="宋体" w:hAnsi="宋体" w:cs="宋体"/>
          <w:szCs w:val="21"/>
          <w:highlight w:val="none"/>
        </w:rPr>
        <w:t>注：</w:t>
      </w:r>
    </w:p>
    <w:p>
      <w:pPr>
        <w:jc w:val="left"/>
        <w:rPr>
          <w:rFonts w:ascii="宋体" w:hAnsi="宋体" w:cs="宋体"/>
          <w:szCs w:val="21"/>
          <w:highlight w:val="none"/>
        </w:rPr>
      </w:pPr>
      <w:r>
        <w:rPr>
          <w:rFonts w:hint="eastAsia" w:ascii="宋体" w:hAnsi="宋体" w:cs="宋体"/>
          <w:szCs w:val="21"/>
          <w:highlight w:val="none"/>
        </w:rPr>
        <w:t>1.此单必须加盖报名单位公章。</w:t>
      </w:r>
    </w:p>
    <w:p>
      <w:pPr>
        <w:jc w:val="left"/>
        <w:rPr>
          <w:rFonts w:hint="eastAsia" w:ascii="宋体" w:hAnsi="宋体" w:cs="宋体"/>
          <w:szCs w:val="21"/>
          <w:highlight w:val="none"/>
          <w:lang w:val="en-US"/>
        </w:rPr>
      </w:pPr>
      <w:r>
        <w:rPr>
          <w:rFonts w:hint="eastAsia" w:ascii="宋体" w:hAnsi="宋体" w:cs="宋体"/>
          <w:szCs w:val="21"/>
          <w:highlight w:val="none"/>
        </w:rPr>
        <w:t>2.此单发送至邮箱号：</w:t>
      </w:r>
      <w:r>
        <w:rPr>
          <w:rFonts w:hint="eastAsia" w:asciiTheme="minorEastAsia" w:hAnsiTheme="minorEastAsia" w:eastAsiaTheme="minorEastAsia" w:cstheme="minorEastAsia"/>
          <w:kern w:val="0"/>
          <w:szCs w:val="21"/>
          <w:highlight w:val="none"/>
          <w:lang w:val="en-US" w:eastAsia="zh-CN"/>
        </w:rPr>
        <w:t>727306814</w:t>
      </w:r>
      <w:r>
        <w:rPr>
          <w:rFonts w:hint="eastAsia" w:ascii="宋体" w:hAnsi="宋体" w:cs="宋体"/>
          <w:szCs w:val="21"/>
          <w:highlight w:val="none"/>
        </w:rPr>
        <w:t>@qq.com，确认电话</w:t>
      </w:r>
      <w:r>
        <w:rPr>
          <w:rFonts w:hint="eastAsia" w:ascii="宋体" w:hAnsi="宋体" w:cs="宋体"/>
          <w:szCs w:val="21"/>
          <w:highlight w:val="none"/>
          <w:lang w:eastAsia="zh-CN"/>
        </w:rPr>
        <w:t>：</w:t>
      </w:r>
      <w:r>
        <w:rPr>
          <w:rFonts w:hint="eastAsia" w:ascii="宋体" w:hAnsi="宋体" w:cs="宋体"/>
          <w:szCs w:val="21"/>
          <w:highlight w:val="none"/>
        </w:rPr>
        <w:t>0971-607</w:t>
      </w:r>
      <w:r>
        <w:rPr>
          <w:rFonts w:hint="eastAsia" w:ascii="宋体" w:hAnsi="宋体" w:cs="宋体"/>
          <w:szCs w:val="21"/>
          <w:highlight w:val="none"/>
          <w:lang w:val="en-US" w:eastAsia="zh-CN"/>
        </w:rPr>
        <w:t>6558</w:t>
      </w:r>
      <w:r>
        <w:rPr>
          <w:rFonts w:hint="eastAsia" w:ascii="宋体" w:hAnsi="宋体" w:cs="宋体"/>
          <w:szCs w:val="21"/>
          <w:highlight w:val="none"/>
        </w:rPr>
        <w:t>。</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jc w:val="left"/>
        <w:rPr>
          <w:color w:val="FF0000"/>
          <w:highlight w:val="none"/>
        </w:rPr>
      </w:pPr>
      <w:r>
        <w:rPr>
          <w:rFonts w:hint="eastAsia" w:ascii="仿宋" w:hAnsi="仿宋" w:eastAsia="仿宋" w:cs="Calibri"/>
          <w:kern w:val="0"/>
          <w:sz w:val="24"/>
          <w:highlight w:val="none"/>
        </w:rPr>
        <w:t xml:space="preserve">                                </w:t>
      </w:r>
      <w:bookmarkEnd w:id="0"/>
    </w:p>
    <w:sectPr>
      <w:pgSz w:w="12240" w:h="15840"/>
      <w:pgMar w:top="930" w:right="1440" w:bottom="720" w:left="1440" w:header="0" w:footer="0" w:gutter="0"/>
      <w:cols w:equalWidth="0" w:num="1">
        <w:col w:w="9360"/>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Segoe UI Semibold">
    <w:panose1 w:val="020B0702040204020203"/>
    <w:charset w:val="00"/>
    <w:family w:val="auto"/>
    <w:pitch w:val="default"/>
    <w:sig w:usb0="E00002FF" w:usb1="4000A47B" w:usb2="00000001" w:usb3="00000000" w:csb0="2000019F" w:csb1="00000000"/>
  </w:font>
  <w:font w:name="Segoe UI Symbol">
    <w:panose1 w:val="020B0502040204020203"/>
    <w:charset w:val="00"/>
    <w:family w:val="auto"/>
    <w:pitch w:val="default"/>
    <w:sig w:usb0="8000006F" w:usb1="1200FBEF" w:usb2="0064C000" w:usb3="00000002" w:csb0="00000001" w:csb1="40000000"/>
  </w:font>
  <w:font w:name="Shonar Bangla">
    <w:panose1 w:val="020B0502040204020203"/>
    <w:charset w:val="00"/>
    <w:family w:val="auto"/>
    <w:pitch w:val="default"/>
    <w:sig w:usb0="00010003" w:usb1="00000000" w:usb2="00000000" w:usb3="00000000" w:csb0="00000001" w:csb1="00000000"/>
  </w:font>
  <w:font w:name="Shruti">
    <w:panose1 w:val="020B0502040204020203"/>
    <w:charset w:val="00"/>
    <w:family w:val="auto"/>
    <w:pitch w:val="default"/>
    <w:sig w:usb0="00040003" w:usb1="00000000" w:usb2="00000000" w:usb3="00000000" w:csb0="00000001" w:csb1="0000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panose1 w:val="02010601030101010101"/>
    <w:charset w:val="86"/>
    <w:family w:val="auto"/>
    <w:pitch w:val="default"/>
    <w:sig w:usb0="00000001" w:usb1="080E0000" w:usb2="0000000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楷体_GB2312">
    <w:panose1 w:val="02010609030101010101"/>
    <w:charset w:val="86"/>
    <w:family w:val="modern"/>
    <w:pitch w:val="default"/>
    <w:sig w:usb0="00000001" w:usb1="080E0000" w:usb2="0000000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Malgun Gothic"/>
    <w:panose1 w:val="00000000000000000000"/>
    <w:charset w:val="81"/>
    <w:family w:val="roman"/>
    <w:pitch w:val="default"/>
    <w:sig w:usb0="00000000" w:usb1="00000000" w:usb2="00000033" w:usb3="00000000" w:csb0="0008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panose1 w:val="020B0600000101010101"/>
    <w:charset w:val="81"/>
    <w:family w:val="auto"/>
    <w:pitch w:val="default"/>
    <w:sig w:usb0="B00002AF" w:usb1="69D77CFB"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egoe UI">
    <w:panose1 w:val="020B0502040204020203"/>
    <w:charset w:val="00"/>
    <w:family w:val="auto"/>
    <w:pitch w:val="default"/>
    <w:sig w:usb0="E10022FF" w:usb1="C000E47F" w:usb2="00000029" w:usb3="00000000" w:csb0="200001DF" w:csb1="20000000"/>
  </w:font>
  <w:font w:name="Malgun Gothic">
    <w:panose1 w:val="020B0503020000020004"/>
    <w:charset w:val="81"/>
    <w:family w:val="auto"/>
    <w:pitch w:val="default"/>
    <w:sig w:usb0="900002AF" w:usb1="01D77CFB" w:usb2="00000012" w:usb3="00000000" w:csb0="0008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61C60"/>
    <w:rsid w:val="000705E5"/>
    <w:rsid w:val="000725BD"/>
    <w:rsid w:val="00085A69"/>
    <w:rsid w:val="00086506"/>
    <w:rsid w:val="000A78AE"/>
    <w:rsid w:val="000B641D"/>
    <w:rsid w:val="000C505B"/>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A40E2"/>
    <w:rsid w:val="001B0C03"/>
    <w:rsid w:val="001B4AD5"/>
    <w:rsid w:val="001C1020"/>
    <w:rsid w:val="001D3E54"/>
    <w:rsid w:val="001E6BFF"/>
    <w:rsid w:val="001F3FC5"/>
    <w:rsid w:val="00204B51"/>
    <w:rsid w:val="002519CE"/>
    <w:rsid w:val="00251A9D"/>
    <w:rsid w:val="00267C3C"/>
    <w:rsid w:val="00294262"/>
    <w:rsid w:val="002957E8"/>
    <w:rsid w:val="002A1DFF"/>
    <w:rsid w:val="002A3610"/>
    <w:rsid w:val="002B1D1F"/>
    <w:rsid w:val="002B4FA4"/>
    <w:rsid w:val="002E00B7"/>
    <w:rsid w:val="002F2632"/>
    <w:rsid w:val="002F7484"/>
    <w:rsid w:val="0030299D"/>
    <w:rsid w:val="00311598"/>
    <w:rsid w:val="00343303"/>
    <w:rsid w:val="003639C7"/>
    <w:rsid w:val="00381FB5"/>
    <w:rsid w:val="003A1F38"/>
    <w:rsid w:val="003B6BA1"/>
    <w:rsid w:val="003C7C9E"/>
    <w:rsid w:val="00403C4C"/>
    <w:rsid w:val="00420ADB"/>
    <w:rsid w:val="00441C24"/>
    <w:rsid w:val="004652A8"/>
    <w:rsid w:val="00490DDB"/>
    <w:rsid w:val="004B23E5"/>
    <w:rsid w:val="004C31B9"/>
    <w:rsid w:val="004E3A8D"/>
    <w:rsid w:val="004E58B5"/>
    <w:rsid w:val="004F03A2"/>
    <w:rsid w:val="004F4513"/>
    <w:rsid w:val="004F4C26"/>
    <w:rsid w:val="004F5EEF"/>
    <w:rsid w:val="004F6021"/>
    <w:rsid w:val="004F7323"/>
    <w:rsid w:val="005057A5"/>
    <w:rsid w:val="00507DF9"/>
    <w:rsid w:val="00525BFB"/>
    <w:rsid w:val="00563134"/>
    <w:rsid w:val="005849E5"/>
    <w:rsid w:val="00596404"/>
    <w:rsid w:val="005B6A78"/>
    <w:rsid w:val="00602D41"/>
    <w:rsid w:val="00607086"/>
    <w:rsid w:val="00613DD0"/>
    <w:rsid w:val="006140B6"/>
    <w:rsid w:val="00625C0E"/>
    <w:rsid w:val="00631A29"/>
    <w:rsid w:val="0067479E"/>
    <w:rsid w:val="00694939"/>
    <w:rsid w:val="006B68C4"/>
    <w:rsid w:val="006E43FE"/>
    <w:rsid w:val="006E66D3"/>
    <w:rsid w:val="006F10D9"/>
    <w:rsid w:val="007039B8"/>
    <w:rsid w:val="0072743A"/>
    <w:rsid w:val="00740685"/>
    <w:rsid w:val="007440E1"/>
    <w:rsid w:val="00760BF3"/>
    <w:rsid w:val="00764CB1"/>
    <w:rsid w:val="00775993"/>
    <w:rsid w:val="00797143"/>
    <w:rsid w:val="00797210"/>
    <w:rsid w:val="007A0457"/>
    <w:rsid w:val="007B4D78"/>
    <w:rsid w:val="007B5CCA"/>
    <w:rsid w:val="007C3082"/>
    <w:rsid w:val="007D0756"/>
    <w:rsid w:val="007D3D57"/>
    <w:rsid w:val="007D5254"/>
    <w:rsid w:val="00800CC0"/>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0CDE"/>
    <w:rsid w:val="009266E2"/>
    <w:rsid w:val="009622DD"/>
    <w:rsid w:val="009624BF"/>
    <w:rsid w:val="0097249B"/>
    <w:rsid w:val="00992351"/>
    <w:rsid w:val="00995261"/>
    <w:rsid w:val="009A5E0E"/>
    <w:rsid w:val="009C731E"/>
    <w:rsid w:val="009E6019"/>
    <w:rsid w:val="009F2956"/>
    <w:rsid w:val="009F4984"/>
    <w:rsid w:val="009F5C64"/>
    <w:rsid w:val="00A13CD6"/>
    <w:rsid w:val="00A2534E"/>
    <w:rsid w:val="00A44835"/>
    <w:rsid w:val="00A46FF3"/>
    <w:rsid w:val="00A55715"/>
    <w:rsid w:val="00A94BAC"/>
    <w:rsid w:val="00AA00B7"/>
    <w:rsid w:val="00AA177B"/>
    <w:rsid w:val="00AA315F"/>
    <w:rsid w:val="00AB015C"/>
    <w:rsid w:val="00AF3EA8"/>
    <w:rsid w:val="00B14D8D"/>
    <w:rsid w:val="00B16A0C"/>
    <w:rsid w:val="00B17300"/>
    <w:rsid w:val="00B42ADA"/>
    <w:rsid w:val="00B554F8"/>
    <w:rsid w:val="00B62057"/>
    <w:rsid w:val="00B66C79"/>
    <w:rsid w:val="00B737F7"/>
    <w:rsid w:val="00B7385F"/>
    <w:rsid w:val="00B827F9"/>
    <w:rsid w:val="00B84B4C"/>
    <w:rsid w:val="00B875E6"/>
    <w:rsid w:val="00BB4122"/>
    <w:rsid w:val="00BB6B7D"/>
    <w:rsid w:val="00BD50D1"/>
    <w:rsid w:val="00BD66DE"/>
    <w:rsid w:val="00BD68C3"/>
    <w:rsid w:val="00BF6D8E"/>
    <w:rsid w:val="00C31FA0"/>
    <w:rsid w:val="00C47E41"/>
    <w:rsid w:val="00C55E9E"/>
    <w:rsid w:val="00C63C83"/>
    <w:rsid w:val="00C64A89"/>
    <w:rsid w:val="00C702E1"/>
    <w:rsid w:val="00C8129D"/>
    <w:rsid w:val="00CA1F3E"/>
    <w:rsid w:val="00CD45B8"/>
    <w:rsid w:val="00CF2EA8"/>
    <w:rsid w:val="00D0221B"/>
    <w:rsid w:val="00D07EC9"/>
    <w:rsid w:val="00D202A1"/>
    <w:rsid w:val="00D21870"/>
    <w:rsid w:val="00D25094"/>
    <w:rsid w:val="00D46828"/>
    <w:rsid w:val="00D7726B"/>
    <w:rsid w:val="00D85076"/>
    <w:rsid w:val="00D911FA"/>
    <w:rsid w:val="00D9205F"/>
    <w:rsid w:val="00DB1056"/>
    <w:rsid w:val="00DB30F0"/>
    <w:rsid w:val="00DC4331"/>
    <w:rsid w:val="00DD1ED3"/>
    <w:rsid w:val="00DD4872"/>
    <w:rsid w:val="00DE2185"/>
    <w:rsid w:val="00DE626C"/>
    <w:rsid w:val="00DE688C"/>
    <w:rsid w:val="00DF2ABD"/>
    <w:rsid w:val="00E35E9A"/>
    <w:rsid w:val="00E407AD"/>
    <w:rsid w:val="00E442D8"/>
    <w:rsid w:val="00E448F5"/>
    <w:rsid w:val="00E636A8"/>
    <w:rsid w:val="00E7571B"/>
    <w:rsid w:val="00E850DA"/>
    <w:rsid w:val="00E9443E"/>
    <w:rsid w:val="00E97E49"/>
    <w:rsid w:val="00EA7F0F"/>
    <w:rsid w:val="00EB524B"/>
    <w:rsid w:val="00EC19AF"/>
    <w:rsid w:val="00EC2D8B"/>
    <w:rsid w:val="00EE10BB"/>
    <w:rsid w:val="00EE3B98"/>
    <w:rsid w:val="00EE597D"/>
    <w:rsid w:val="00EF3BD8"/>
    <w:rsid w:val="00F020C7"/>
    <w:rsid w:val="00F11F50"/>
    <w:rsid w:val="00F41EFB"/>
    <w:rsid w:val="00F47FA5"/>
    <w:rsid w:val="00F55216"/>
    <w:rsid w:val="00F844C2"/>
    <w:rsid w:val="00FE4723"/>
    <w:rsid w:val="00FF2684"/>
    <w:rsid w:val="00FF6241"/>
    <w:rsid w:val="00FF6D40"/>
    <w:rsid w:val="024A083D"/>
    <w:rsid w:val="050A270C"/>
    <w:rsid w:val="07A42A0C"/>
    <w:rsid w:val="08683B7B"/>
    <w:rsid w:val="08CC1DC7"/>
    <w:rsid w:val="08EA6CCB"/>
    <w:rsid w:val="0B66259A"/>
    <w:rsid w:val="0B7D4399"/>
    <w:rsid w:val="0C05284D"/>
    <w:rsid w:val="0C0F5A28"/>
    <w:rsid w:val="0FA522B2"/>
    <w:rsid w:val="11471987"/>
    <w:rsid w:val="11F94206"/>
    <w:rsid w:val="1258219F"/>
    <w:rsid w:val="12EF3526"/>
    <w:rsid w:val="13721DB7"/>
    <w:rsid w:val="138B7ACF"/>
    <w:rsid w:val="139B58DC"/>
    <w:rsid w:val="13E049C4"/>
    <w:rsid w:val="13F94F1D"/>
    <w:rsid w:val="14464106"/>
    <w:rsid w:val="15B132D7"/>
    <w:rsid w:val="16861206"/>
    <w:rsid w:val="1778001E"/>
    <w:rsid w:val="1972707A"/>
    <w:rsid w:val="199847AB"/>
    <w:rsid w:val="19F5717F"/>
    <w:rsid w:val="206905D0"/>
    <w:rsid w:val="23FB642F"/>
    <w:rsid w:val="25925C80"/>
    <w:rsid w:val="27EF04DC"/>
    <w:rsid w:val="288D36A1"/>
    <w:rsid w:val="2A0412B3"/>
    <w:rsid w:val="2A912AAC"/>
    <w:rsid w:val="2A9B64CC"/>
    <w:rsid w:val="2AB76818"/>
    <w:rsid w:val="2C986F9A"/>
    <w:rsid w:val="2F85606B"/>
    <w:rsid w:val="2FC80E61"/>
    <w:rsid w:val="303F7D18"/>
    <w:rsid w:val="30841F22"/>
    <w:rsid w:val="30995DA9"/>
    <w:rsid w:val="30B14734"/>
    <w:rsid w:val="322848C3"/>
    <w:rsid w:val="334C3343"/>
    <w:rsid w:val="33606E7B"/>
    <w:rsid w:val="356C06A9"/>
    <w:rsid w:val="35FB24BC"/>
    <w:rsid w:val="36EF0AD2"/>
    <w:rsid w:val="3C2348EF"/>
    <w:rsid w:val="4100211E"/>
    <w:rsid w:val="41D25D54"/>
    <w:rsid w:val="437637C5"/>
    <w:rsid w:val="4868544A"/>
    <w:rsid w:val="486D5207"/>
    <w:rsid w:val="486F32C9"/>
    <w:rsid w:val="48A95A0D"/>
    <w:rsid w:val="49FF7E30"/>
    <w:rsid w:val="4A104028"/>
    <w:rsid w:val="4B724F09"/>
    <w:rsid w:val="4BF25EDF"/>
    <w:rsid w:val="4C257518"/>
    <w:rsid w:val="4C936A6D"/>
    <w:rsid w:val="4F9B0ECC"/>
    <w:rsid w:val="4FEA5D82"/>
    <w:rsid w:val="4FFA24C9"/>
    <w:rsid w:val="52C1192B"/>
    <w:rsid w:val="53D808CB"/>
    <w:rsid w:val="567B0615"/>
    <w:rsid w:val="567D3DB2"/>
    <w:rsid w:val="57000BE5"/>
    <w:rsid w:val="57B62019"/>
    <w:rsid w:val="590C6B05"/>
    <w:rsid w:val="59291C0B"/>
    <w:rsid w:val="5AD2609F"/>
    <w:rsid w:val="5D8C407E"/>
    <w:rsid w:val="6129531C"/>
    <w:rsid w:val="620500C9"/>
    <w:rsid w:val="636C5AB0"/>
    <w:rsid w:val="63FD303C"/>
    <w:rsid w:val="67CB5407"/>
    <w:rsid w:val="69F75404"/>
    <w:rsid w:val="69FD7BF4"/>
    <w:rsid w:val="6A5D7F8C"/>
    <w:rsid w:val="6D4A7894"/>
    <w:rsid w:val="6FA74955"/>
    <w:rsid w:val="6FA90678"/>
    <w:rsid w:val="71D256A3"/>
    <w:rsid w:val="76F32BA4"/>
    <w:rsid w:val="79A625E2"/>
    <w:rsid w:val="7CB56772"/>
    <w:rsid w:val="7DD63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58ADE-22E6-4301-9B0D-62D53AEA0A3B}">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779</Words>
  <Characters>4441</Characters>
  <Lines>37</Lines>
  <Paragraphs>10</Paragraphs>
  <TotalTime>0</TotalTime>
  <ScaleCrop>false</ScaleCrop>
  <LinksUpToDate>false</LinksUpToDate>
  <CharactersWithSpaces>5210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cp:lastPrinted>2020-12-16T08:43:00Z</cp:lastPrinted>
  <dcterms:modified xsi:type="dcterms:W3CDTF">2021-07-21T02:35:16Z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