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90063255"/>
      <w:bookmarkStart w:id="1" w:name="_Toc384982824"/>
      <w:bookmarkStart w:id="2" w:name="_Toc390063399"/>
      <w:bookmarkStart w:id="3" w:name="_Toc385609766"/>
      <w:bookmarkStart w:id="4" w:name="_Toc389216451"/>
      <w:bookmarkStart w:id="5" w:name="_Toc387167800"/>
      <w:bookmarkStart w:id="6" w:name="_Toc389718322"/>
      <w:bookmarkStart w:id="7" w:name="_Toc389216840"/>
      <w:bookmarkStart w:id="8" w:name="_Toc385783727"/>
      <w:bookmarkStart w:id="9" w:name="_Toc385584503"/>
      <w:bookmarkStart w:id="10" w:name="_Toc384982721"/>
      <w:bookmarkStart w:id="11" w:name="_Toc385787472"/>
      <w:bookmarkStart w:id="12" w:name="_Toc386559306"/>
      <w:bookmarkStart w:id="13" w:name="_Toc385586225"/>
      <w:bookmarkStart w:id="14" w:name="_Toc386987368"/>
      <w:bookmarkStart w:id="15" w:name="_Toc386615084"/>
      <w:r>
        <w:rPr>
          <w:rFonts w:hint="eastAsia" w:ascii="宋体" w:hAnsi="宋体" w:cs="宋体"/>
          <w:color w:val="auto"/>
          <w:szCs w:val="21"/>
          <w:highlight w:val="none"/>
          <w:lang w:val="en-US" w:eastAsia="zh-CN"/>
        </w:rPr>
        <w:t>附件2：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青海绿能数据有限公司2021年度第七批物资招标采购项目（采购编号：WZSC21109）</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2285027959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bookmarkStart w:id="17" w:name="_GoBack"/>
      <w:bookmarkEnd w:id="17"/>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997EB5"/>
    <w:rsid w:val="30B14734"/>
    <w:rsid w:val="334C3343"/>
    <w:rsid w:val="33606E7B"/>
    <w:rsid w:val="336B70E0"/>
    <w:rsid w:val="35FB24BC"/>
    <w:rsid w:val="36EF0AD2"/>
    <w:rsid w:val="3C2348EF"/>
    <w:rsid w:val="3D8B2070"/>
    <w:rsid w:val="4100211E"/>
    <w:rsid w:val="42E773A7"/>
    <w:rsid w:val="46612C2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2021-10-15T08:40:07Z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