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eastAsia="宋体" w:cs="宋体"/>
          <w:kern w:val="0"/>
          <w:sz w:val="24"/>
          <w:highlight w:val="none"/>
          <w:lang w:val="en-US" w:eastAsia="zh-CN"/>
        </w:rPr>
      </w:pPr>
      <w:bookmarkStart w:id="0" w:name="_Toc286333065"/>
      <w:r>
        <w:rPr>
          <w:rFonts w:hint="eastAsia" w:ascii="宋体" w:hAnsi="宋体" w:eastAsia="宋体" w:cs="宋体"/>
          <w:kern w:val="0"/>
          <w:sz w:val="24"/>
          <w:highlight w:val="none"/>
          <w:lang w:eastAsia="zh-CN"/>
        </w:rPr>
        <w:t>附件</w:t>
      </w:r>
      <w:r>
        <w:rPr>
          <w:rFonts w:hint="eastAsia" w:ascii="宋体" w:hAnsi="宋体" w:eastAsia="宋体" w:cs="宋体"/>
          <w:kern w:val="0"/>
          <w:sz w:val="24"/>
          <w:highlight w:val="none"/>
          <w:lang w:val="en-US" w:eastAsia="zh-CN"/>
        </w:rPr>
        <w:t>2：</w:t>
      </w:r>
    </w:p>
    <w:p>
      <w:pPr>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 xml:space="preserve">青海绿能数据有限公司2021年度第十批物资招标采购项目（采购编号：WZSC21124）                              </w:t>
      </w:r>
      <w:r>
        <w:rPr>
          <w:rFonts w:hint="eastAsia" w:ascii="宋体" w:hAnsi="宋体" w:eastAsia="宋体" w:cs="宋体"/>
          <w:kern w:val="0"/>
          <w:sz w:val="24"/>
          <w:highlight w:val="none"/>
          <w:lang w:eastAsia="zh-CN"/>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rPr>
              <w:t>供应商单位名称(必须填写，并加盖公章)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lang w:val="en-US"/>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1285055416</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6583</w:t>
      </w:r>
      <w:r>
        <w:rPr>
          <w:rFonts w:hint="eastAsia" w:ascii="宋体" w:hAnsi="宋体" w:cs="宋体"/>
          <w:szCs w:val="21"/>
          <w:highlight w:val="none"/>
        </w:rPr>
        <w:t>。</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bookmarkStart w:id="1" w:name="_GoBack"/>
      <w:bookmarkEnd w:id="1"/>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egoe UI">
    <w:panose1 w:val="020B0502040204020203"/>
    <w:charset w:val="00"/>
    <w:family w:val="auto"/>
    <w:pitch w:val="default"/>
    <w:sig w:usb0="E4002EFF" w:usb1="C000E47F" w:usb2="00000009" w:usb3="00000000" w:csb0="200001FF" w:csb1="00000000"/>
  </w:font>
  <w:font w:name="Malgun Gothic">
    <w:panose1 w:val="020B0503020000020004"/>
    <w:charset w:val="81"/>
    <w:family w:val="auto"/>
    <w:pitch w:val="default"/>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8EA6CCB"/>
    <w:rsid w:val="0B66259A"/>
    <w:rsid w:val="0B7D4399"/>
    <w:rsid w:val="0C05284D"/>
    <w:rsid w:val="0C0F5A28"/>
    <w:rsid w:val="0C202D5E"/>
    <w:rsid w:val="0FA522B2"/>
    <w:rsid w:val="11471987"/>
    <w:rsid w:val="11F94206"/>
    <w:rsid w:val="1258219F"/>
    <w:rsid w:val="12EF3526"/>
    <w:rsid w:val="13721DB7"/>
    <w:rsid w:val="138B7ACF"/>
    <w:rsid w:val="139B58DC"/>
    <w:rsid w:val="13E049C4"/>
    <w:rsid w:val="13F94F1D"/>
    <w:rsid w:val="14464106"/>
    <w:rsid w:val="15B132D7"/>
    <w:rsid w:val="16861206"/>
    <w:rsid w:val="1778001E"/>
    <w:rsid w:val="1972707A"/>
    <w:rsid w:val="199847AB"/>
    <w:rsid w:val="19F5717F"/>
    <w:rsid w:val="206905D0"/>
    <w:rsid w:val="23FB642F"/>
    <w:rsid w:val="25925C80"/>
    <w:rsid w:val="27EF04DC"/>
    <w:rsid w:val="288D36A1"/>
    <w:rsid w:val="2A0412B3"/>
    <w:rsid w:val="2A912AAC"/>
    <w:rsid w:val="2A9B64CC"/>
    <w:rsid w:val="2AB76818"/>
    <w:rsid w:val="2C986F9A"/>
    <w:rsid w:val="2F85606B"/>
    <w:rsid w:val="2FC80E61"/>
    <w:rsid w:val="303F7D18"/>
    <w:rsid w:val="30841F22"/>
    <w:rsid w:val="30995DA9"/>
    <w:rsid w:val="30B14734"/>
    <w:rsid w:val="322848C3"/>
    <w:rsid w:val="333A7005"/>
    <w:rsid w:val="334C3343"/>
    <w:rsid w:val="33606E7B"/>
    <w:rsid w:val="356C06A9"/>
    <w:rsid w:val="35FB24BC"/>
    <w:rsid w:val="36EF0AD2"/>
    <w:rsid w:val="3C2348EF"/>
    <w:rsid w:val="4100211E"/>
    <w:rsid w:val="41D25D54"/>
    <w:rsid w:val="437637C5"/>
    <w:rsid w:val="4868544A"/>
    <w:rsid w:val="486D5207"/>
    <w:rsid w:val="486F32C9"/>
    <w:rsid w:val="48A95A0D"/>
    <w:rsid w:val="49FF7E30"/>
    <w:rsid w:val="4A104028"/>
    <w:rsid w:val="4B724F09"/>
    <w:rsid w:val="4BF25EDF"/>
    <w:rsid w:val="4C257518"/>
    <w:rsid w:val="4C936A6D"/>
    <w:rsid w:val="4F9B0ECC"/>
    <w:rsid w:val="4FEA5D82"/>
    <w:rsid w:val="4FFA24C9"/>
    <w:rsid w:val="52C1192B"/>
    <w:rsid w:val="53D808CB"/>
    <w:rsid w:val="567B0615"/>
    <w:rsid w:val="567D3DB2"/>
    <w:rsid w:val="57000BE5"/>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1D256A3"/>
    <w:rsid w:val="76F32BA4"/>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0</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cp:lastPrinted>2020-12-16T08:43:00Z</cp:lastPrinted>
  <dcterms:modified xsi:type="dcterms:W3CDTF">2021-11-19T07:45:21Z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