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5609766"/>
      <w:bookmarkStart w:id="1" w:name="_Toc386987368"/>
      <w:bookmarkStart w:id="2" w:name="_Toc385787472"/>
      <w:bookmarkStart w:id="3" w:name="_Toc386615084"/>
      <w:bookmarkStart w:id="4" w:name="_Toc385586225"/>
      <w:bookmarkStart w:id="5" w:name="_Toc389216840"/>
      <w:bookmarkStart w:id="6" w:name="_Toc384982824"/>
      <w:bookmarkStart w:id="7" w:name="_Toc384982721"/>
      <w:bookmarkStart w:id="8" w:name="_Toc389718322"/>
      <w:bookmarkStart w:id="9" w:name="_Toc389216451"/>
      <w:bookmarkStart w:id="10" w:name="_Toc387167800"/>
      <w:bookmarkStart w:id="11" w:name="_Toc390063399"/>
      <w:bookmarkStart w:id="12" w:name="_Toc385584503"/>
      <w:bookmarkStart w:id="13" w:name="_Toc386559306"/>
      <w:bookmarkStart w:id="14" w:name="_Toc385783727"/>
      <w:bookmarkStart w:id="15" w:name="_Toc390063255"/>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hint="eastAsia" w:ascii="宋体" w:hAnsi="宋体" w:cs="宋体"/>
          <w:color w:val="auto"/>
          <w:szCs w:val="21"/>
          <w:highlight w:val="none"/>
        </w:rPr>
      </w:pPr>
      <w:r>
        <w:rPr>
          <w:rFonts w:hint="eastAsia" w:ascii="宋体" w:hAnsi="宋体" w:cs="宋体"/>
          <w:color w:val="auto"/>
          <w:szCs w:val="21"/>
          <w:highlight w:val="none"/>
        </w:rPr>
        <w:t>青海德坤电力有限公司2021年度第十八批物资招标采购项目（采购编号：WZSC21151）</w:t>
      </w:r>
      <w:bookmarkStart w:id="17" w:name="_GoBack"/>
      <w:bookmarkEnd w:id="17"/>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
    <w:altName w:val="Microsoft JhengHei UI"/>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panose1 w:val="020B0503020000020004"/>
    <w:charset w:val="81"/>
    <w:family w:val="auto"/>
    <w:pitch w:val="default"/>
    <w:sig w:usb0="9000002F" w:usb1="29D77CFB" w:usb2="00000012" w:usb3="00000000" w:csb0="00080001"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微软雅黑 Light">
    <w:panose1 w:val="020B0502040204020203"/>
    <w:charset w:val="86"/>
    <w:family w:val="auto"/>
    <w:pitch w:val="default"/>
    <w:sig w:usb0="80000287" w:usb1="2ACF001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汉仪大宋简">
    <w:altName w:val="宋体"/>
    <w:panose1 w:val="02070309020205020404"/>
    <w:charset w:val="00"/>
    <w:family w:val="modern"/>
    <w:pitch w:val="default"/>
    <w:sig w:usb0="00000000" w:usb1="00000000" w:usb2="00000000"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French Script MT">
    <w:panose1 w:val="03020402040607040605"/>
    <w:charset w:val="00"/>
    <w:family w:val="auto"/>
    <w:pitch w:val="default"/>
    <w:sig w:usb0="00000003" w:usb1="00000000" w:usb2="00000000" w:usb3="00000000" w:csb0="20000001" w:csb1="00000000"/>
  </w:font>
  <w:font w:name="五">
    <w:altName w:val="黑体"/>
    <w:panose1 w:val="00000000000000000000"/>
    <w:charset w:val="86"/>
    <w:family w:val="auto"/>
    <w:pitch w:val="default"/>
    <w:sig w:usb0="00000000" w:usb1="00000000" w:usb2="00000010" w:usb3="00000000" w:csb0="00040000" w:csb1="00000000"/>
  </w:font>
  <w:font w:name="UniversalMath1 BT">
    <w:altName w:val="Symbol"/>
    <w:panose1 w:val="05050102010205020602"/>
    <w:charset w:val="02"/>
    <w:family w:val="auto"/>
    <w:pitch w:val="default"/>
    <w:sig w:usb0="00000000" w:usb1="00000000" w:usb2="00000000" w:usb3="00000000" w:csb0="00000000" w:csb1="00000000"/>
  </w:font>
  <w:font w:name="LNLMGA+SimSun">
    <w:altName w:val="Times New Roman"/>
    <w:panose1 w:val="00000000000000000000"/>
    <w:charset w:val="00"/>
    <w:family w:val="auto"/>
    <w:pitch w:val="default"/>
    <w:sig w:usb0="00000000" w:usb1="00000000" w:usb2="00000000" w:usb3="00000000" w:csb0="00040001" w:csb1="00000000"/>
  </w:font>
  <w:font w:name="Calibri">
    <w:panose1 w:val="020F0502020204030204"/>
    <w:charset w:val="86"/>
    <w:family w:val="modern"/>
    <w:pitch w:val="default"/>
    <w:sig w:usb0="E4002EFF" w:usb1="C000247B" w:usb2="00000009" w:usb3="00000000" w:csb0="200001FF" w:csb1="00000000"/>
  </w:font>
  <w:font w:name="Helvetica">
    <w:altName w:val="Arial"/>
    <w:panose1 w:val="020B0504020202020204"/>
    <w:charset w:val="00"/>
    <w:family w:val="modern"/>
    <w:pitch w:val="default"/>
    <w:sig w:usb0="00000000" w:usb1="00000000" w:usb2="00000000" w:usb3="00000000" w:csb0="00000001" w:csb1="00000000"/>
  </w:font>
  <w:font w:name="ヒラギノ角ゴ Pro W3">
    <w:altName w:val="Times New Roman"/>
    <w:panose1 w:val="00000000000000000000"/>
    <w:charset w:val="00"/>
    <w:family w:val="decorative"/>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文星标宋">
    <w:altName w:val="宋体"/>
    <w:panose1 w:val="00000000000000000000"/>
    <w:charset w:val="86"/>
    <w:family w:val="auto"/>
    <w:pitch w:val="default"/>
    <w:sig w:usb0="00000000" w:usb1="00000000" w:usb2="00000010" w:usb3="00000000" w:csb0="00040001" w:csb1="00000000"/>
  </w:font>
  <w:font w:name="华文彩云">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AMGDT">
    <w:altName w:val="Segoe UI Semilight"/>
    <w:panose1 w:val="02000400000000000000"/>
    <w:charset w:val="00"/>
    <w:family w:val="auto"/>
    <w:pitch w:val="default"/>
    <w:sig w:usb0="00000000" w:usb1="00000000" w:usb2="00000000" w:usb3="00000000" w:csb0="00000001" w:csb1="00000000"/>
  </w:font>
  <w:font w:name="方正姚体">
    <w:panose1 w:val="02010601030101010101"/>
    <w:charset w:val="86"/>
    <w:family w:val="auto"/>
    <w:pitch w:val="default"/>
    <w:sig w:usb0="00000003" w:usb1="080E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MS PGothic">
    <w:panose1 w:val="020B0600070205080204"/>
    <w:charset w:val="80"/>
    <w:family w:val="auto"/>
    <w:pitch w:val="default"/>
    <w:sig w:usb0="E00002FF" w:usb1="6AC7FDFB" w:usb2="08000012" w:usb3="00000000" w:csb0="4002009F" w:csb1="DFD70000"/>
  </w:font>
  <w:font w:name="楷体_GB2312">
    <w:altName w:val="楷体"/>
    <w:panose1 w:val="00000000000000000000"/>
    <w:charset w:val="00"/>
    <w:family w:val="auto"/>
    <w:pitch w:val="default"/>
    <w:sig w:usb0="00000000" w:usb1="00000000" w:usb2="00000000" w:usb3="00000000" w:csb0="00000000" w:csb1="00000000"/>
  </w:font>
  <w:font w:name="Cambria Math">
    <w:panose1 w:val="02040503050406030204"/>
    <w:charset w:val="00"/>
    <w:family w:val="decorative"/>
    <w:pitch w:val="default"/>
    <w:sig w:usb0="E00006FF" w:usb1="420024FF" w:usb2="02000000" w:usb3="00000000" w:csb0="2000019F" w:csb1="00000000"/>
  </w:font>
  <w:font w:name="华康简宋">
    <w:altName w:val="宋体"/>
    <w:panose1 w:val="02010609000101010101"/>
    <w:charset w:val="86"/>
    <w:family w:val="roman"/>
    <w:pitch w:val="default"/>
    <w:sig w:usb0="00000000" w:usb1="00000000" w:usb2="00000010" w:usb3="00000000" w:csb0="00040008" w:csb1="00000000"/>
  </w:font>
  <w:font w:name="_5b8b_4f53">
    <w:altName w:val="微软雅黑"/>
    <w:panose1 w:val="00000000000000000000"/>
    <w:charset w:val="00"/>
    <w:family w:val="decorative"/>
    <w:pitch w:val="default"/>
    <w:sig w:usb0="00000000" w:usb1="00000000" w:usb2="00000000"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TimesNewRomanPS-BoldMT">
    <w:altName w:val="Times New Roman"/>
    <w:panose1 w:val="00000000000000000000"/>
    <w:charset w:val="00"/>
    <w:family w:val="modern"/>
    <w:pitch w:val="default"/>
    <w:sig w:usb0="00000000" w:usb1="00000000" w:usb2="00000000" w:usb3="00000000" w:csb0="00000000" w:csb1="00000000"/>
  </w:font>
  <w:font w:name="TimesNewRomanPSMT">
    <w:altName w:val="Times New Roman"/>
    <w:panose1 w:val="00000000000000000000"/>
    <w:charset w:val="00"/>
    <w:family w:val="modern"/>
    <w:pitch w:val="default"/>
    <w:sig w:usb0="00000000" w:usb1="00000000" w:usb2="00000000" w:usb3="00000000" w:csb0="00000000" w:csb1="00000000"/>
  </w:font>
  <w:font w:name="&amp;quot">
    <w:altName w:val="Cambria"/>
    <w:panose1 w:val="00000000000000000000"/>
    <w:charset w:val="00"/>
    <w:family w:val="swiss"/>
    <w:pitch w:val="default"/>
    <w:sig w:usb0="00000000" w:usb1="00000000" w:usb2="00000000" w:usb3="00000000" w:csb0="00000000" w:csb1="00000000"/>
  </w:font>
  <w:font w:name="Arial Black">
    <w:panose1 w:val="020B0A04020102020204"/>
    <w:charset w:val="00"/>
    <w:family w:val="modern"/>
    <w:pitch w:val="default"/>
    <w:sig w:usb0="A00002AF" w:usb1="400078FB" w:usb2="00000000" w:usb3="00000000" w:csb0="6000009F" w:csb1="DFD70000"/>
  </w:font>
  <w:font w:name="MingLiU">
    <w:altName w:val="Microsoft JhengHei UI"/>
    <w:panose1 w:val="02020509000000000000"/>
    <w:charset w:val="88"/>
    <w:family w:val="roman"/>
    <w:pitch w:val="default"/>
    <w:sig w:usb0="00000000" w:usb1="00000000" w:usb2="00000016" w:usb3="00000000" w:csb0="00100001" w:csb1="00000000"/>
  </w:font>
  <w:font w:name="Gungsuh">
    <w:altName w:val="Malgun Gothic"/>
    <w:panose1 w:val="02030600000101010101"/>
    <w:charset w:val="81"/>
    <w:family w:val="decorative"/>
    <w:pitch w:val="default"/>
    <w:sig w:usb0="00000000" w:usb1="00000000" w:usb2="00000030" w:usb3="00000000" w:csb0="4008009F" w:csb1="DFD70000"/>
  </w:font>
  <w:font w:name="Palatino Linotype">
    <w:panose1 w:val="02040502050505030304"/>
    <w:charset w:val="00"/>
    <w:family w:val="decorative"/>
    <w:pitch w:val="default"/>
    <w:sig w:usb0="E0000287" w:usb1="40000013" w:usb2="00000000" w:usb3="00000000" w:csb0="2000019F" w:csb1="00000000"/>
  </w:font>
  <w:font w:name="Georgia">
    <w:panose1 w:val="02040502050405020303"/>
    <w:charset w:val="00"/>
    <w:family w:val="decorative"/>
    <w:pitch w:val="default"/>
    <w:sig w:usb0="00000287" w:usb1="00000000" w:usb2="00000000" w:usb3="00000000" w:csb0="2000009F" w:csb1="00000000"/>
  </w:font>
  <w:font w:name="GungsuhChe">
    <w:altName w:val="Malgun Gothic"/>
    <w:panose1 w:val="02030609000101010101"/>
    <w:charset w:val="81"/>
    <w:family w:val="auto"/>
    <w:pitch w:val="default"/>
    <w:sig w:usb0="00000000" w:usb1="00000000" w:usb2="00000030" w:usb3="00000000" w:csb0="4008009F" w:csb1="DFD70000"/>
  </w:font>
  <w:font w:name="Aharoni">
    <w:altName w:val="Segoe Print"/>
    <w:panose1 w:val="02010803020104030203"/>
    <w:charset w:val="00"/>
    <w:family w:val="auto"/>
    <w:pitch w:val="default"/>
    <w:sig w:usb0="00000000" w:usb1="00000000" w:usb2="00000000" w:usb3="00000000" w:csb0="00000020" w:csb1="00200000"/>
  </w:font>
  <w:font w:name="AIGDT">
    <w:altName w:val="Segoe Print"/>
    <w:panose1 w:val="00000400000000000000"/>
    <w:charset w:val="00"/>
    <w:family w:val="auto"/>
    <w:pitch w:val="default"/>
    <w:sig w:usb0="00000000" w:usb1="00000000" w:usb2="00000000" w:usb3="00000000" w:csb0="80000000" w:csb1="00000000"/>
  </w:font>
  <w:font w:name="AmdtSymbols">
    <w:altName w:val="Sitka Text"/>
    <w:panose1 w:val="02000500000000020004"/>
    <w:charset w:val="00"/>
    <w:family w:val="auto"/>
    <w:pitch w:val="default"/>
    <w:sig w:usb0="00000000" w:usb1="00000000" w:usb2="00000000" w:usb3="00000000" w:csb0="00000001" w:csb1="00000000"/>
  </w:font>
  <w:font w:name="Andalus">
    <w:altName w:val="Times New Roman"/>
    <w:panose1 w:val="02020603050405020304"/>
    <w:charset w:val="00"/>
    <w:family w:val="auto"/>
    <w:pitch w:val="default"/>
    <w:sig w:usb0="00000000" w:usb1="00000000" w:usb2="00000008" w:usb3="00000000" w:csb0="00000041" w:csb1="20080000"/>
  </w:font>
  <w:font w:name="Angsana New">
    <w:altName w:val="Times New Roman"/>
    <w:panose1 w:val="02020603050405020304"/>
    <w:charset w:val="00"/>
    <w:family w:val="auto"/>
    <w:pitch w:val="default"/>
    <w:sig w:usb0="00000000" w:usb1="00000000" w:usb2="00000000" w:usb3="00000000" w:csb0="00010001" w:csb1="00000000"/>
  </w:font>
  <w:font w:name="Algerian">
    <w:panose1 w:val="04020705040A02060702"/>
    <w:charset w:val="00"/>
    <w:family w:val="auto"/>
    <w:pitch w:val="default"/>
    <w:sig w:usb0="00000003" w:usb1="00000000" w:usb2="00000000" w:usb3="00000000" w:csb0="20000001" w:csb1="00000000"/>
  </w:font>
  <w:font w:name="Arial Rounded MT Bold">
    <w:panose1 w:val="020F0704030504030204"/>
    <w:charset w:val="00"/>
    <w:family w:val="auto"/>
    <w:pitch w:val="default"/>
    <w:sig w:usb0="00000003" w:usb1="00000000" w:usb2="00000000" w:usb3="00000000" w:csb0="20000001" w:csb1="00000000"/>
  </w:font>
  <w:font w:name="Arvo">
    <w:altName w:val="Verdana"/>
    <w:panose1 w:val="02000000000000000000"/>
    <w:charset w:val="00"/>
    <w:family w:val="auto"/>
    <w:pitch w:val="default"/>
    <w:sig w:usb0="00000000" w:usb1="00000000" w:usb2="00000000" w:usb3="00000000" w:csb0="20000111" w:csb1="40000000"/>
  </w:font>
  <w:font w:name="BankGothic Lt BT">
    <w:altName w:val="Segoe Print"/>
    <w:panose1 w:val="020B0607020203060204"/>
    <w:charset w:val="00"/>
    <w:family w:val="auto"/>
    <w:pitch w:val="default"/>
    <w:sig w:usb0="00000000" w:usb1="00000000" w:usb2="00000000" w:usb3="00000000" w:csb0="00000000" w:csb1="00000000"/>
  </w:font>
  <w:font w:name="BankGothic Md BT">
    <w:altName w:val="Segoe Print"/>
    <w:panose1 w:val="020B0807020203060204"/>
    <w:charset w:val="00"/>
    <w:family w:val="auto"/>
    <w:pitch w:val="default"/>
    <w:sig w:usb0="00000000" w:usb1="00000000" w:usb2="00000000" w:usb3="00000000" w:csb0="00000000" w:csb1="00000000"/>
  </w:font>
  <w:font w:name="Baskerville Old Face">
    <w:panose1 w:val="020206020805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ell MT">
    <w:panose1 w:val="02020503060305020303"/>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lackadder ITC">
    <w:panose1 w:val="04020505051007020D02"/>
    <w:charset w:val="00"/>
    <w:family w:val="auto"/>
    <w:pitch w:val="default"/>
    <w:sig w:usb0="00000003" w:usb1="00000000" w:usb2="00000000" w:usb3="00000000" w:csb0="20000001" w:csb1="00000000"/>
  </w:font>
  <w:font w:name="Bodoni MT">
    <w:panose1 w:val="02070603080606020203"/>
    <w:charset w:val="00"/>
    <w:family w:val="auto"/>
    <w:pitch w:val="default"/>
    <w:sig w:usb0="00000003" w:usb1="00000000" w:usb2="00000000" w:usb3="00000000" w:csb0="20000001" w:csb1="00000000"/>
  </w:font>
  <w:font w:name="Bodoni MT Black">
    <w:panose1 w:val="02070A03080606020203"/>
    <w:charset w:val="00"/>
    <w:family w:val="auto"/>
    <w:pitch w:val="default"/>
    <w:sig w:usb0="00000003" w:usb1="00000000" w:usb2="00000000" w:usb3="00000000" w:csb0="20000001" w:csb1="00000000"/>
  </w:font>
  <w:font w:name="Bodoni MT Condensed">
    <w:panose1 w:val="02070606080606020203"/>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owallia New">
    <w:altName w:val="Segoe Print"/>
    <w:panose1 w:val="020B0604020202020204"/>
    <w:charset w:val="00"/>
    <w:family w:val="auto"/>
    <w:pitch w:val="default"/>
    <w:sig w:usb0="00000000" w:usb1="00000000" w:usb2="00000000" w:usb3="00000000" w:csb0="00010001" w:csb1="00000000"/>
  </w:font>
  <w:font w:name="BrowalliaUPC">
    <w:altName w:val="Segoe Print"/>
    <w:panose1 w:val="020B0604020202020204"/>
    <w:charset w:val="00"/>
    <w:family w:val="auto"/>
    <w:pitch w:val="default"/>
    <w:sig w:usb0="00000000" w:usb1="00000000" w:usb2="00000000" w:usb3="00000000" w:csb0="00010001" w:csb1="00000000"/>
  </w:font>
  <w:font w:name="Brush Script MT">
    <w:panose1 w:val="03060802040406070304"/>
    <w:charset w:val="00"/>
    <w:family w:val="auto"/>
    <w:pitch w:val="default"/>
    <w:sig w:usb0="00000003" w:usb1="00000000" w:usb2="00000000" w:usb3="00000000" w:csb0="20000001"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astellar">
    <w:panose1 w:val="020A0402060406010301"/>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entaur">
    <w:panose1 w:val="02030504050205020304"/>
    <w:charset w:val="00"/>
    <w:family w:val="auto"/>
    <w:pitch w:val="default"/>
    <w:sig w:usb0="00000003" w:usb1="00000000" w:usb2="00000000" w:usb3="00000000" w:csb0="20000001" w:csb1="00000000"/>
  </w:font>
  <w:font w:name="Century Gothic">
    <w:panose1 w:val="020B0502020202020204"/>
    <w:charset w:val="00"/>
    <w:family w:val="auto"/>
    <w:pitch w:val="default"/>
    <w:sig w:usb0="00000287" w:usb1="00000000" w:usb2="00000000" w:usb3="00000000" w:csb0="2000009F" w:csb1="DFD70000"/>
  </w:font>
  <w:font w:name="CityBlueprint">
    <w:altName w:val="Segoe Print"/>
    <w:panose1 w:val="00000400000000000000"/>
    <w:charset w:val="00"/>
    <w:family w:val="auto"/>
    <w:pitch w:val="default"/>
    <w:sig w:usb0="00000000" w:usb1="00000000" w:usb2="00000000" w:usb3="00000000" w:csb0="00000000" w:csb1="00000000"/>
  </w:font>
  <w:font w:name="Chiller">
    <w:panose1 w:val="04020404031007020602"/>
    <w:charset w:val="00"/>
    <w:family w:val="auto"/>
    <w:pitch w:val="default"/>
    <w:sig w:usb0="00000003" w:usb1="00000000" w:usb2="00000000" w:usb3="00000000" w:csb0="20000001" w:csb1="00000000"/>
  </w:font>
  <w:font w:name="Century Schoolbook">
    <w:panose1 w:val="02040604050505020304"/>
    <w:charset w:val="00"/>
    <w:family w:val="auto"/>
    <w:pitch w:val="default"/>
    <w:sig w:usb0="00000287" w:usb1="00000000" w:usb2="00000000" w:usb3="00000000" w:csb0="2000009F" w:csb1="DFD70000"/>
  </w:font>
  <w:font w:name="Colonna MT">
    <w:panose1 w:val="04020805060202030203"/>
    <w:charset w:val="00"/>
    <w:family w:val="auto"/>
    <w:pitch w:val="default"/>
    <w:sig w:usb0="00000003" w:usb1="00000000" w:usb2="00000000" w:usb3="00000000" w:csb0="20000001" w:csb1="00000000"/>
  </w:font>
  <w:font w:name="Comic Sans MS">
    <w:panose1 w:val="030F0702030302020204"/>
    <w:charset w:val="00"/>
    <w:family w:val="auto"/>
    <w:pitch w:val="default"/>
    <w:sig w:usb0="00000287" w:usb1="00000013" w:usb2="00000000" w:usb3="00000000" w:csb0="2000009F" w:csb1="00000000"/>
  </w:font>
  <w:font w:name="CommercialPi BT">
    <w:altName w:val="Segoe Print"/>
    <w:panose1 w:val="05020102010206080802"/>
    <w:charset w:val="00"/>
    <w:family w:val="auto"/>
    <w:pitch w:val="default"/>
    <w:sig w:usb0="00000000" w:usb1="00000000" w:usb2="00000000" w:usb3="00000000" w:csb0="00000000" w:csb1="00000000"/>
  </w:font>
  <w:font w:name="CommercialScript BT">
    <w:altName w:val="Mongolian Baiti"/>
    <w:panose1 w:val="03030803040807090C04"/>
    <w:charset w:val="00"/>
    <w:family w:val="auto"/>
    <w:pitch w:val="default"/>
    <w:sig w:usb0="00000000" w:usb1="00000000" w:usb2="00000000" w:usb3="00000000" w:csb0="00000000" w:csb1="00000000"/>
  </w:font>
  <w:font w:name="Complex">
    <w:altName w:val="Segoe Print"/>
    <w:panose1 w:val="00000400000000000000"/>
    <w:charset w:val="00"/>
    <w:family w:val="auto"/>
    <w:pitch w:val="default"/>
    <w:sig w:usb0="00000000" w:usb1="00000000" w:usb2="00000000" w:usb3="00000000" w:csb0="000001FF" w:csb1="00000000"/>
  </w:font>
  <w:font w:name="Cooper Black">
    <w:panose1 w:val="0208090404030B020404"/>
    <w:charset w:val="00"/>
    <w:family w:val="auto"/>
    <w:pitch w:val="default"/>
    <w:sig w:usb0="00000003" w:usb1="00000000" w:usb2="00000000" w:usb3="00000000" w:csb0="20000001" w:csb1="00000000"/>
  </w:font>
  <w:font w:name="Copperplate Gothic Bold">
    <w:panose1 w:val="020E0705020206020404"/>
    <w:charset w:val="00"/>
    <w:family w:val="auto"/>
    <w:pitch w:val="default"/>
    <w:sig w:usb0="00000003" w:usb1="00000000" w:usb2="00000000" w:usb3="00000000" w:csb0="20000001" w:csb1="00000000"/>
  </w:font>
  <w:font w:name="Copperplate Gothic Light">
    <w:panose1 w:val="020E0507020206020404"/>
    <w:charset w:val="00"/>
    <w:family w:val="auto"/>
    <w:pitch w:val="default"/>
    <w:sig w:usb0="00000003"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Cordia New">
    <w:altName w:val="Yu Gothic UI Light"/>
    <w:panose1 w:val="020B0304020202020204"/>
    <w:charset w:val="00"/>
    <w:family w:val="auto"/>
    <w:pitch w:val="default"/>
    <w:sig w:usb0="00000000" w:usb1="00000000" w:usb2="00000000" w:usb3="00000000" w:csb0="00010001" w:csb1="00000000"/>
  </w:font>
  <w:font w:name="CordiaUPC">
    <w:altName w:val="Yu Gothic UI Light"/>
    <w:panose1 w:val="020B0304020202020204"/>
    <w:charset w:val="00"/>
    <w:family w:val="auto"/>
    <w:pitch w:val="default"/>
    <w:sig w:usb0="00000000" w:usb1="00000000" w:usb2="00000000" w:usb3="00000000" w:csb0="00010001" w:csb1="00000000"/>
  </w:font>
  <w:font w:name="CountryBlueprint">
    <w:altName w:val="Segoe Print"/>
    <w:panose1 w:val="00000400000000000000"/>
    <w:charset w:val="00"/>
    <w:family w:val="auto"/>
    <w:pitch w:val="default"/>
    <w:sig w:usb0="00000000" w:usb1="00000000" w:usb2="00000000" w:usb3="00000000" w:csb0="00000000" w:csb1="00000000"/>
  </w:font>
  <w:font w:name="DaunPenh">
    <w:altName w:val="Microsoft Himalaya"/>
    <w:panose1 w:val="01010101010101010101"/>
    <w:charset w:val="00"/>
    <w:family w:val="auto"/>
    <w:pitch w:val="default"/>
    <w:sig w:usb0="00000000" w:usb1="00000000" w:usb2="00010000" w:usb3="00000000" w:csb0="00000001" w:csb1="00000000"/>
  </w:font>
  <w:font w:name="Curlz MT">
    <w:panose1 w:val="04040404050702020202"/>
    <w:charset w:val="00"/>
    <w:family w:val="auto"/>
    <w:pitch w:val="default"/>
    <w:sig w:usb0="00000003" w:usb1="00000000" w:usb2="00000000" w:usb3="00000000" w:csb0="20000001" w:csb1="00000000"/>
  </w:font>
  <w:font w:name="David">
    <w:altName w:val="Segoe Print"/>
    <w:panose1 w:val="020E0502060401010101"/>
    <w:charset w:val="00"/>
    <w:family w:val="auto"/>
    <w:pitch w:val="default"/>
    <w:sig w:usb0="00000000" w:usb1="00000000" w:usb2="00000000" w:usb3="00000000" w:csb0="00000020" w:csb1="00200000"/>
  </w:font>
  <w:font w:name="DilleniaUPC">
    <w:altName w:val="Times New Roman"/>
    <w:panose1 w:val="02020603050405020304"/>
    <w:charset w:val="00"/>
    <w:family w:val="auto"/>
    <w:pitch w:val="default"/>
    <w:sig w:usb0="00000000" w:usb1="00000000" w:usb2="00000000" w:usb3="00000000" w:csb0="00010001" w:csb1="00000000"/>
  </w:font>
  <w:font w:name="DokChampa">
    <w:altName w:val="Segoe Print"/>
    <w:panose1 w:val="020B0604020202020204"/>
    <w:charset w:val="00"/>
    <w:family w:val="auto"/>
    <w:pitch w:val="default"/>
    <w:sig w:usb0="00000000" w:usb1="00000000" w:usb2="00000000" w:usb3="00000000" w:csb0="40010001" w:csb1="00000000"/>
  </w:font>
  <w:font w:name="Droid Serif">
    <w:altName w:val="Segoe Print"/>
    <w:panose1 w:val="02020600060500020200"/>
    <w:charset w:val="00"/>
    <w:family w:val="auto"/>
    <w:pitch w:val="default"/>
    <w:sig w:usb0="00000000" w:usb1="00000000" w:usb2="00000028" w:usb3="00000000" w:csb0="2000019F" w:csb1="00000000"/>
  </w:font>
  <w:font w:name="Dutch801 Rm BT">
    <w:altName w:val="Segoe Print"/>
    <w:panose1 w:val="02020603060505020304"/>
    <w:charset w:val="00"/>
    <w:family w:val="auto"/>
    <w:pitch w:val="default"/>
    <w:sig w:usb0="00000000" w:usb1="00000000" w:usb2="00000000" w:usb3="00000000" w:csb0="00000000" w:csb1="00000000"/>
  </w:font>
  <w:font w:name="Dutch801 XBd BT">
    <w:altName w:val="Segoe Print"/>
    <w:panose1 w:val="02020903060505020304"/>
    <w:charset w:val="00"/>
    <w:family w:val="auto"/>
    <w:pitch w:val="default"/>
    <w:sig w:usb0="00000000" w:usb1="00000000" w:usb2="00000000" w:usb3="00000000" w:csb0="00000000" w:csb1="00000000"/>
  </w:font>
  <w:font w:name="Edwardian Script ITC">
    <w:panose1 w:val="030303020407070D0804"/>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Elephant">
    <w:panose1 w:val="02020904090505020303"/>
    <w:charset w:val="00"/>
    <w:family w:val="auto"/>
    <w:pitch w:val="default"/>
    <w:sig w:usb0="00000003" w:usb1="00000000" w:usb2="00000000" w:usb3="00000000" w:csb0="20000001" w:csb1="00000000"/>
  </w:font>
  <w:font w:name="Engravers MT">
    <w:panose1 w:val="02090707080505020304"/>
    <w:charset w:val="00"/>
    <w:family w:val="auto"/>
    <w:pitch w:val="default"/>
    <w:sig w:usb0="00000003" w:usb1="00000000" w:usb2="00000000" w:usb3="00000000" w:csb0="20000001" w:csb1="00000000"/>
  </w:font>
  <w:font w:name="Eras Medium ITC">
    <w:panose1 w:val="020B0602030504020804"/>
    <w:charset w:val="00"/>
    <w:family w:val="auto"/>
    <w:pitch w:val="default"/>
    <w:sig w:usb0="00000003" w:usb1="00000000" w:usb2="00000000" w:usb3="00000000" w:csb0="20000001" w:csb1="00000000"/>
  </w:font>
  <w:font w:name="EucrosiaUPC">
    <w:altName w:val="Times New Roman"/>
    <w:panose1 w:val="02020603050405020304"/>
    <w:charset w:val="00"/>
    <w:family w:val="auto"/>
    <w:pitch w:val="default"/>
    <w:sig w:usb0="00000000" w:usb1="00000000" w:usb2="00000000" w:usb3="00000000" w:csb0="00010001" w:csb1="00000000"/>
  </w:font>
  <w:font w:name="Euphemia">
    <w:altName w:val="Yu Gothic UI"/>
    <w:panose1 w:val="020B0503040102020104"/>
    <w:charset w:val="00"/>
    <w:family w:val="auto"/>
    <w:pitch w:val="default"/>
    <w:sig w:usb0="00000000" w:usb1="00000000" w:usb2="00002000" w:usb3="00000000" w:csb0="00000001" w:csb1="00000000"/>
  </w:font>
  <w:font w:name="Felix Titling">
    <w:panose1 w:val="04060505060202020A04"/>
    <w:charset w:val="00"/>
    <w:family w:val="auto"/>
    <w:pitch w:val="default"/>
    <w:sig w:usb0="00000003" w:usb1="00000000" w:usb2="00000000" w:usb3="00000000" w:csb0="20000001" w:csb1="00000000"/>
  </w:font>
  <w:font w:name="Forte">
    <w:panose1 w:val="03060902040502070203"/>
    <w:charset w:val="00"/>
    <w:family w:val="auto"/>
    <w:pitch w:val="default"/>
    <w:sig w:usb0="00000003" w:usb1="00000000" w:usb2="00000000" w:usb3="00000000" w:csb0="20000001" w:csb1="00000000"/>
  </w:font>
  <w:font w:name="Footlight MT Light">
    <w:panose1 w:val="0204060206030A020304"/>
    <w:charset w:val="00"/>
    <w:family w:val="auto"/>
    <w:pitch w:val="default"/>
    <w:sig w:usb0="00000003" w:usb1="00000000" w:usb2="00000000" w:usb3="00000000" w:csb0="20000001" w:csb1="00000000"/>
  </w:font>
  <w:font w:name="EuroRoman">
    <w:altName w:val="Segoe Print"/>
    <w:panose1 w:val="00000400000000000000"/>
    <w:charset w:val="00"/>
    <w:family w:val="auto"/>
    <w:pitch w:val="default"/>
    <w:sig w:usb0="00000000" w:usb1="00000000" w:usb2="00000000" w:usb3="00000000" w:csb0="00000000" w:csb1="00000000"/>
  </w:font>
  <w:font w:name="Franklin Gothic Book">
    <w:panose1 w:val="020B0503020102020204"/>
    <w:charset w:val="00"/>
    <w:family w:val="auto"/>
    <w:pitch w:val="default"/>
    <w:sig w:usb0="00000287" w:usb1="00000000" w:usb2="00000000" w:usb3="00000000" w:csb0="2000009F" w:csb1="DFD70000"/>
  </w:font>
  <w:font w:name="Franklin Gothic Demi">
    <w:panose1 w:val="020B0703020102020204"/>
    <w:charset w:val="00"/>
    <w:family w:val="auto"/>
    <w:pitch w:val="default"/>
    <w:sig w:usb0="00000287" w:usb1="00000000" w:usb2="00000000" w:usb3="00000000" w:csb0="2000009F" w:csb1="DFD70000"/>
  </w:font>
  <w:font w:name="Franklin Gothic Demi Cond">
    <w:panose1 w:val="020B0706030402020204"/>
    <w:charset w:val="00"/>
    <w:family w:val="auto"/>
    <w:pitch w:val="default"/>
    <w:sig w:usb0="00000287" w:usb1="00000000" w:usb2="00000000" w:usb3="00000000" w:csb0="2000009F" w:csb1="DFD70000"/>
  </w:font>
  <w:font w:name="Franklin Gothic Heavy">
    <w:panose1 w:val="020B0903020102020204"/>
    <w:charset w:val="00"/>
    <w:family w:val="auto"/>
    <w:pitch w:val="default"/>
    <w:sig w:usb0="00000287"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panose1 w:val="020B0606030402020204"/>
    <w:charset w:val="00"/>
    <w:family w:val="auto"/>
    <w:pitch w:val="default"/>
    <w:sig w:usb0="00000287" w:usb1="00000000" w:usb2="00000000" w:usb3="00000000" w:csb0="2000009F" w:csb1="DFD70000"/>
  </w:font>
  <w:font w:name="FrankRuehl">
    <w:altName w:val="Segoe Print"/>
    <w:panose1 w:val="020E0503060101010101"/>
    <w:charset w:val="00"/>
    <w:family w:val="auto"/>
    <w:pitch w:val="default"/>
    <w:sig w:usb0="00000000" w:usb1="00000000" w:usb2="00000000" w:usb3="00000000" w:csb0="00000020" w:csb1="00200000"/>
  </w:font>
  <w:font w:name="Freestyle Script">
    <w:panose1 w:val="030804020302050B0404"/>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aramond">
    <w:panose1 w:val="02020404030301010803"/>
    <w:charset w:val="00"/>
    <w:family w:val="auto"/>
    <w:pitch w:val="default"/>
    <w:sig w:usb0="00000287" w:usb1="00000000" w:usb2="00000000" w:usb3="00000000" w:csb0="0000009F" w:csb1="DFD70000"/>
  </w:font>
  <w:font w:name="GDT">
    <w:altName w:val="Segoe Print"/>
    <w:panose1 w:val="00000400000000000000"/>
    <w:charset w:val="00"/>
    <w:family w:val="auto"/>
    <w:pitch w:val="default"/>
    <w:sig w:usb0="00000000" w:usb1="00000000" w:usb2="00000000" w:usb3="00000000" w:csb0="00000001" w:csb1="00000000"/>
  </w:font>
  <w:font w:name="Gautami">
    <w:altName w:val="Segoe UI Symbol"/>
    <w:panose1 w:val="020B0502040204020203"/>
    <w:charset w:val="00"/>
    <w:family w:val="auto"/>
    <w:pitch w:val="default"/>
    <w:sig w:usb0="00000000" w:usb1="00000000" w:usb2="00000000" w:usb3="00000000" w:csb0="00000001" w:csb1="00000000"/>
  </w:font>
  <w:font w:name="GENISO">
    <w:altName w:val="Segoe UI Semilight"/>
    <w:panose1 w:val="02000400000000000000"/>
    <w:charset w:val="00"/>
    <w:family w:val="auto"/>
    <w:pitch w:val="default"/>
    <w:sig w:usb0="00000000" w:usb1="00000000" w:usb2="00000040" w:usb3="00000000" w:csb0="000001FF" w:csb1="00000000"/>
  </w:font>
  <w:font w:name="Gigi">
    <w:panose1 w:val="04040504061007020D02"/>
    <w:charset w:val="00"/>
    <w:family w:val="auto"/>
    <w:pitch w:val="default"/>
    <w:sig w:usb0="00000003" w:usb1="00000000" w:usb2="00000000" w:usb3="00000000" w:csb0="20000001" w:csb1="00000000"/>
  </w:font>
  <w:font w:name="Gill Sans MT">
    <w:panose1 w:val="020B0502020104020203"/>
    <w:charset w:val="00"/>
    <w:family w:val="auto"/>
    <w:pitch w:val="default"/>
    <w:sig w:usb0="00000003" w:usb1="00000000" w:usb2="00000000" w:usb3="00000000" w:csb0="20000003" w:csb1="00000000"/>
  </w:font>
  <w:font w:name="Gill Sans MT Condensed">
    <w:panose1 w:val="020B0506020104020203"/>
    <w:charset w:val="00"/>
    <w:family w:val="auto"/>
    <w:pitch w:val="default"/>
    <w:sig w:usb0="00000003" w:usb1="00000000" w:usb2="00000000" w:usb3="00000000" w:csb0="20000003" w:csb1="00000000"/>
  </w:font>
  <w:font w:name="Gill Sans MT Ext Condensed Bold">
    <w:panose1 w:val="020B0902020104020203"/>
    <w:charset w:val="00"/>
    <w:family w:val="auto"/>
    <w:pitch w:val="default"/>
    <w:sig w:usb0="00000003" w:usb1="00000000" w:usb2="00000000" w:usb3="00000000" w:csb0="20000003" w:csb1="00000000"/>
  </w:font>
  <w:font w:name="Gill Sans Ultra Bold">
    <w:panose1 w:val="020B0A02020104020203"/>
    <w:charset w:val="00"/>
    <w:family w:val="auto"/>
    <w:pitch w:val="default"/>
    <w:sig w:usb0="00000003" w:usb1="00000000" w:usb2="00000000" w:usb3="00000000" w:csb0="20000003" w:csb1="00000000"/>
  </w:font>
  <w:font w:name="Gill Sans Ultra Bold Condensed">
    <w:panose1 w:val="020B0A06020104020203"/>
    <w:charset w:val="00"/>
    <w:family w:val="auto"/>
    <w:pitch w:val="default"/>
    <w:sig w:usb0="00000003" w:usb1="00000000" w:usb2="00000000" w:usb3="00000000" w:csb0="00000003" w:csb1="00000000"/>
  </w:font>
  <w:font w:name="Gisha">
    <w:altName w:val="Segoe UI Symbol"/>
    <w:panose1 w:val="020B0502040204020203"/>
    <w:charset w:val="00"/>
    <w:family w:val="auto"/>
    <w:pitch w:val="default"/>
    <w:sig w:usb0="00000000" w:usb1="00000000" w:usb2="00000000" w:usb3="00000000" w:csb0="00000021" w:csb1="00000000"/>
  </w:font>
  <w:font w:name="Gloucester MT Extra Condensed">
    <w:panose1 w:val="02030808020601010101"/>
    <w:charset w:val="00"/>
    <w:family w:val="auto"/>
    <w:pitch w:val="default"/>
    <w:sig w:usb0="00000003" w:usb1="00000000" w:usb2="00000000" w:usb3="00000000" w:csb0="20000001" w:csb1="00000000"/>
  </w:font>
  <w:font w:name="GothicE">
    <w:altName w:val="Courier New"/>
    <w:panose1 w:val="00000400000000000000"/>
    <w:charset w:val="00"/>
    <w:family w:val="auto"/>
    <w:pitch w:val="default"/>
    <w:sig w:usb0="00000000" w:usb1="00000000" w:usb2="00000000" w:usb3="00000000" w:csb0="000001FF" w:csb1="00000000"/>
  </w:font>
  <w:font w:name="GothicG">
    <w:altName w:val="Segoe Print"/>
    <w:panose1 w:val="00000400000000000000"/>
    <w:charset w:val="00"/>
    <w:family w:val="auto"/>
    <w:pitch w:val="default"/>
    <w:sig w:usb0="00000000" w:usb1="00000000" w:usb2="00000000" w:usb3="00000000" w:csb0="000001FF" w:csb1="00000000"/>
  </w:font>
  <w:font w:name="Goudy Stout">
    <w:panose1 w:val="0202090407030B020401"/>
    <w:charset w:val="00"/>
    <w:family w:val="auto"/>
    <w:pitch w:val="default"/>
    <w:sig w:usb0="00000003" w:usb1="00000000" w:usb2="00000000" w:usb3="00000000" w:csb0="20000001" w:csb1="00000000"/>
  </w:font>
  <w:font w:name="GreekC">
    <w:altName w:val="Segoe Print"/>
    <w:panose1 w:val="00000400000000000000"/>
    <w:charset w:val="00"/>
    <w:family w:val="auto"/>
    <w:pitch w:val="default"/>
    <w:sig w:usb0="00000000" w:usb1="00000000" w:usb2="00000000" w:usb3="00000000" w:csb0="000001FF" w:csb1="00000000"/>
  </w:font>
  <w:font w:name="Haettenschweiler">
    <w:panose1 w:val="020B0706040902060204"/>
    <w:charset w:val="00"/>
    <w:family w:val="auto"/>
    <w:pitch w:val="default"/>
    <w:sig w:usb0="00000287" w:usb1="00000000" w:usb2="00000000" w:usb3="00000000" w:csb0="2000009F" w:csb1="DFD70000"/>
  </w:font>
  <w:font w:name="GreekS">
    <w:altName w:val="Segoe Print"/>
    <w:panose1 w:val="00000400000000000000"/>
    <w:charset w:val="00"/>
    <w:family w:val="auto"/>
    <w:pitch w:val="default"/>
    <w:sig w:usb0="00000000" w:usb1="00000000" w:usb2="00000000" w:usb3="00000000" w:csb0="000001FF" w:csb1="00000000"/>
  </w:font>
  <w:font w:name="Harrington">
    <w:panose1 w:val="04040505050A02020702"/>
    <w:charset w:val="00"/>
    <w:family w:val="auto"/>
    <w:pitch w:val="default"/>
    <w:sig w:usb0="00000003" w:usb1="00000000" w:usb2="00000000" w:usb3="00000000" w:csb0="20000001" w:csb1="00000000"/>
  </w:font>
  <w:font w:name="High Tower Text">
    <w:panose1 w:val="02040502050506030303"/>
    <w:charset w:val="00"/>
    <w:family w:val="auto"/>
    <w:pitch w:val="default"/>
    <w:sig w:usb0="00000003" w:usb1="00000000" w:usb2="00000000" w:usb3="00000000" w:csb0="20000001" w:csb1="00000000"/>
  </w:font>
  <w:font w:name="Harlow Solid Italic">
    <w:panose1 w:val="04030604020F02020D02"/>
    <w:charset w:val="00"/>
    <w:family w:val="auto"/>
    <w:pitch w:val="default"/>
    <w:sig w:usb0="00000003" w:usb1="00000000" w:usb2="00000000" w:usb3="00000000" w:csb0="20000001" w:csb1="00000000"/>
  </w:font>
  <w:font w:name="Indie Flower">
    <w:altName w:val="Verdana"/>
    <w:panose1 w:val="02000000000000000000"/>
    <w:charset w:val="00"/>
    <w:family w:val="auto"/>
    <w:pitch w:val="default"/>
    <w:sig w:usb0="00000000" w:usb1="00000000" w:usb2="00000000" w:usb3="00000000" w:csb0="00000093" w:csb1="00000000"/>
  </w:font>
  <w:font w:name="Informal Roman">
    <w:panose1 w:val="030604020304060B0204"/>
    <w:charset w:val="00"/>
    <w:family w:val="auto"/>
    <w:pitch w:val="default"/>
    <w:sig w:usb0="00000003" w:usb1="00000000" w:usb2="00000000" w:usb3="00000000" w:csb0="20000001" w:csb1="00000000"/>
  </w:font>
  <w:font w:name="Iskoola Pota">
    <w:altName w:val="Segoe UI Light"/>
    <w:panose1 w:val="020B0502040204020203"/>
    <w:charset w:val="00"/>
    <w:family w:val="auto"/>
    <w:pitch w:val="default"/>
    <w:sig w:usb0="00000000" w:usb1="00000000" w:usb2="00000200" w:usb3="00000000" w:csb0="20000001" w:csb1="00000000"/>
  </w:font>
  <w:font w:name="ISOCP">
    <w:altName w:val="Segoe Print"/>
    <w:panose1 w:val="00000400000000000000"/>
    <w:charset w:val="00"/>
    <w:family w:val="auto"/>
    <w:pitch w:val="default"/>
    <w:sig w:usb0="00000000" w:usb1="00000000" w:usb2="00000040" w:usb3="00000000" w:csb0="000001FF" w:csb1="00000000"/>
  </w:font>
  <w:font w:name="ISOCP2">
    <w:altName w:val="Segoe Print"/>
    <w:panose1 w:val="00000400000000000000"/>
    <w:charset w:val="00"/>
    <w:family w:val="auto"/>
    <w:pitch w:val="default"/>
    <w:sig w:usb0="00000000" w:usb1="00000000" w:usb2="00000000" w:usb3="00000000" w:csb0="000001FF" w:csb1="00000000"/>
  </w:font>
  <w:font w:name="ISOCP3">
    <w:altName w:val="Segoe Print"/>
    <w:panose1 w:val="00000400000000000000"/>
    <w:charset w:val="00"/>
    <w:family w:val="auto"/>
    <w:pitch w:val="default"/>
    <w:sig w:usb0="00000000" w:usb1="00000000" w:usb2="00000000" w:usb3="00000000" w:csb0="000001FF" w:csb1="00000000"/>
  </w:font>
  <w:font w:name="ISOCPEUR">
    <w:altName w:val="Segoe Print"/>
    <w:panose1 w:val="020B0604020202020204"/>
    <w:charset w:val="00"/>
    <w:family w:val="auto"/>
    <w:pitch w:val="default"/>
    <w:sig w:usb0="00000000" w:usb1="00000000" w:usb2="00000000" w:usb3="00000000" w:csb0="4000009F" w:csb1="DFD70000"/>
  </w:font>
  <w:font w:name="ItalicT">
    <w:altName w:val="Segoe Print"/>
    <w:panose1 w:val="00000400000000000000"/>
    <w:charset w:val="00"/>
    <w:family w:val="auto"/>
    <w:pitch w:val="default"/>
    <w:sig w:usb0="00000000" w:usb1="00000000" w:usb2="00000000" w:usb3="00000000" w:csb0="000001FF" w:csb1="00000000"/>
  </w:font>
  <w:font w:name="Kartika">
    <w:altName w:val="Segoe Print"/>
    <w:panose1 w:val="02020503030404060203"/>
    <w:charset w:val="00"/>
    <w:family w:val="auto"/>
    <w:pitch w:val="default"/>
    <w:sig w:usb0="00000000" w:usb1="00000000" w:usb2="00000000" w:usb3="00000000" w:csb0="00000001" w:csb1="00000000"/>
  </w:font>
  <w:font w:name="Kalinga">
    <w:altName w:val="Segoe UI Symbol"/>
    <w:panose1 w:val="020B0502040204020203"/>
    <w:charset w:val="00"/>
    <w:family w:val="auto"/>
    <w:pitch w:val="default"/>
    <w:sig w:usb0="00000000" w:usb1="00000000" w:usb2="00000000" w:usb3="00000000" w:csb0="00000001" w:csb1="00000000"/>
  </w:font>
  <w:font w:name="Khmer UI">
    <w:altName w:val="Segoe UI Symbol"/>
    <w:panose1 w:val="020B0502040204020203"/>
    <w:charset w:val="00"/>
    <w:family w:val="auto"/>
    <w:pitch w:val="default"/>
    <w:sig w:usb0="00000000" w:usb1="00000000" w:usb2="00010000" w:usb3="00000000" w:csb0="00000001" w:csb1="00000000"/>
  </w:font>
  <w:font w:name="KodchiangUPC">
    <w:altName w:val="Times New Roman"/>
    <w:panose1 w:val="02020603050405020304"/>
    <w:charset w:val="00"/>
    <w:family w:val="auto"/>
    <w:pitch w:val="default"/>
    <w:sig w:usb0="00000000" w:usb1="00000000" w:usb2="00000000" w:usb3="00000000" w:csb0="00010001" w:csb1="00000000"/>
  </w:font>
  <w:font w:name="Kokila">
    <w:altName w:val="Segoe Print"/>
    <w:panose1 w:val="020B0604020202020204"/>
    <w:charset w:val="00"/>
    <w:family w:val="auto"/>
    <w:pitch w:val="default"/>
    <w:sig w:usb0="00000000" w:usb1="00000000" w:usb2="00000000" w:usb3="00000000" w:csb0="00000001" w:csb1="00000000"/>
  </w:font>
  <w:font w:name="Kristen ITC">
    <w:panose1 w:val="03050502040202030202"/>
    <w:charset w:val="00"/>
    <w:family w:val="auto"/>
    <w:pitch w:val="default"/>
    <w:sig w:usb0="00000003" w:usb1="00000000" w:usb2="00000000" w:usb3="00000000" w:csb0="20000001" w:csb1="00000000"/>
  </w:font>
  <w:font w:name="Kunstler Script">
    <w:panose1 w:val="030304020206070D0D06"/>
    <w:charset w:val="00"/>
    <w:family w:val="auto"/>
    <w:pitch w:val="default"/>
    <w:sig w:usb0="00000003" w:usb1="00000000" w:usb2="00000000" w:usb3="00000000" w:csb0="20000001" w:csb1="00000000"/>
  </w:font>
  <w:font w:name="Latha">
    <w:altName w:val="Segoe Print"/>
    <w:panose1 w:val="020B0604020202020204"/>
    <w:charset w:val="00"/>
    <w:family w:val="auto"/>
    <w:pitch w:val="default"/>
    <w:sig w:usb0="00000000" w:usb1="00000000" w:usb2="00000000" w:usb3="00000000" w:csb0="00000001" w:csb1="00000000"/>
  </w:font>
  <w:font w:name="LilyUPC">
    <w:altName w:val="Segoe Print"/>
    <w:panose1 w:val="020B0604020202020204"/>
    <w:charset w:val="00"/>
    <w:family w:val="auto"/>
    <w:pitch w:val="default"/>
    <w:sig w:usb0="00000000" w:usb1="00000000" w:usb2="00000000" w:usb3="00000000" w:csb0="00010001" w:csb1="00000000"/>
  </w:font>
  <w:font w:name="Lucida Console">
    <w:panose1 w:val="020B0609040504020204"/>
    <w:charset w:val="00"/>
    <w:family w:val="auto"/>
    <w:pitch w:val="default"/>
    <w:sig w:usb0="8000028F" w:usb1="00001800" w:usb2="00000000" w:usb3="00000000" w:csb0="0000001F" w:csb1="D7D70000"/>
  </w:font>
  <w:font w:name="Lucida Sans">
    <w:panose1 w:val="020B0602030504020204"/>
    <w:charset w:val="00"/>
    <w:family w:val="auto"/>
    <w:pitch w:val="default"/>
    <w:sig w:usb0="00000003"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Magneto">
    <w:panose1 w:val="04030805050802020D02"/>
    <w:charset w:val="00"/>
    <w:family w:val="auto"/>
    <w:pitch w:val="default"/>
    <w:sig w:usb0="00000003" w:usb1="00000000" w:usb2="00000000" w:usb3="00000000" w:csb0="20000001" w:csb1="00000000"/>
  </w:font>
  <w:font w:name="Maiandra GD">
    <w:panose1 w:val="020E0502030308020204"/>
    <w:charset w:val="00"/>
    <w:family w:val="auto"/>
    <w:pitch w:val="default"/>
    <w:sig w:usb0="00000003" w:usb1="00000000" w:usb2="00000000" w:usb3="00000000" w:csb0="20000001" w:csb1="00000000"/>
  </w:font>
  <w:font w:name="Lucida Sans Typewriter">
    <w:panose1 w:val="020B0509030504030204"/>
    <w:charset w:val="00"/>
    <w:family w:val="auto"/>
    <w:pitch w:val="default"/>
    <w:sig w:usb0="00000003" w:usb1="00000000" w:usb2="00000000" w:usb3="00000000" w:csb0="20000001" w:csb1="00000000"/>
  </w:font>
  <w:font w:name="Mangal">
    <w:altName w:val="Segoe Print"/>
    <w:panose1 w:val="02040503050203030202"/>
    <w:charset w:val="00"/>
    <w:family w:val="auto"/>
    <w:pitch w:val="default"/>
    <w:sig w:usb0="00000000" w:usb1="00000000" w:usb2="00000000" w:usb3="00000000" w:csb0="00000001" w:csb1="00000000"/>
  </w:font>
  <w:font w:name="Matura MT Script Capitals">
    <w:panose1 w:val="03020802060602070202"/>
    <w:charset w:val="00"/>
    <w:family w:val="auto"/>
    <w:pitch w:val="default"/>
    <w:sig w:usb0="00000003"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Sans Serif">
    <w:panose1 w:val="020B0604020202020204"/>
    <w:charset w:val="00"/>
    <w:family w:val="auto"/>
    <w:pitch w:val="default"/>
    <w:sig w:usb0="E5002EFF" w:usb1="C000605B" w:usb2="00000029" w:usb3="00000000" w:csb0="200101FF" w:csb1="20280000"/>
  </w:font>
  <w:font w:name="Microsoft Uighur">
    <w:altName w:val="Trebuchet MS"/>
    <w:panose1 w:val="02000000000000000000"/>
    <w:charset w:val="00"/>
    <w:family w:val="auto"/>
    <w:pitch w:val="default"/>
    <w:sig w:usb0="00000000" w:usb1="00000000" w:usb2="00000008" w:usb3="00000000" w:csb0="00000041" w:csb1="0000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iriam">
    <w:altName w:val="Yu Gothic UI"/>
    <w:panose1 w:val="020B0502050101010101"/>
    <w:charset w:val="00"/>
    <w:family w:val="auto"/>
    <w:pitch w:val="default"/>
    <w:sig w:usb0="00000000" w:usb1="00000000" w:usb2="00000000" w:usb3="00000000" w:csb0="00000020" w:csb1="00200000"/>
  </w:font>
  <w:font w:name="Miriam Fixed">
    <w:altName w:val="Yu Gothic UI"/>
    <w:panose1 w:val="020B0509050101010101"/>
    <w:charset w:val="00"/>
    <w:family w:val="auto"/>
    <w:pitch w:val="default"/>
    <w:sig w:usb0="00000000" w:usb1="00000000" w:usb2="00000000" w:usb3="00000000" w:csb0="00000020" w:csb1="00200000"/>
  </w:font>
  <w:font w:name="Mistral">
    <w:panose1 w:val="03090702030407020403"/>
    <w:charset w:val="00"/>
    <w:family w:val="auto"/>
    <w:pitch w:val="default"/>
    <w:sig w:usb0="00000287" w:usb1="00000000" w:usb2="00000000" w:usb3="00000000" w:csb0="2000009F" w:csb1="DFD70000"/>
  </w:font>
  <w:font w:name="Modern No. 20">
    <w:panose1 w:val="02070704070505020303"/>
    <w:charset w:val="00"/>
    <w:family w:val="auto"/>
    <w:pitch w:val="default"/>
    <w:sig w:usb0="00000003" w:usb1="00000000" w:usb2="00000000" w:usb3="00000000" w:csb0="20000001" w:csb1="00000000"/>
  </w:font>
  <w:font w:name="Monospac821 BT">
    <w:altName w:val="Segoe Print"/>
    <w:panose1 w:val="020B0609020202020204"/>
    <w:charset w:val="00"/>
    <w:family w:val="auto"/>
    <w:pitch w:val="default"/>
    <w:sig w:usb0="00000000" w:usb1="00000000" w:usb2="00000000" w:usb3="00000000" w:csb0="00000000" w:csb1="00000000"/>
  </w:font>
  <w:font w:name="Monotxt">
    <w:altName w:val="Segoe Print"/>
    <w:panose1 w:val="00000400000000000000"/>
    <w:charset w:val="00"/>
    <w:family w:val="auto"/>
    <w:pitch w:val="default"/>
    <w:sig w:usb0="00000000" w:usb1="00000000" w:usb2="00000000" w:usb3="00000000" w:csb0="000001FF" w:csb1="00000000"/>
  </w:font>
  <w:font w:name="Monotype Corsiva">
    <w:panose1 w:val="03010101010201010101"/>
    <w:charset w:val="00"/>
    <w:family w:val="auto"/>
    <w:pitch w:val="default"/>
    <w:sig w:usb0="00000287" w:usb1="00000000" w:usb2="00000000" w:usb3="00000000" w:csb0="2000009F" w:csb1="DFD70000"/>
  </w:font>
  <w:font w:name="MoolBoran">
    <w:altName w:val="Verdana"/>
    <w:panose1 w:val="020B0100010101010101"/>
    <w:charset w:val="00"/>
    <w:family w:val="auto"/>
    <w:pitch w:val="default"/>
    <w:sig w:usb0="00000000" w:usb1="00000000" w:usb2="00010000" w:usb3="00000000" w:csb0="00000001" w:csb1="00000000"/>
  </w:font>
  <w:font w:name="MS Outlook">
    <w:panose1 w:val="05010100010000000000"/>
    <w:charset w:val="00"/>
    <w:family w:val="auto"/>
    <w:pitch w:val="default"/>
    <w:sig w:usb0="00000000" w:usb1="00000000" w:usb2="00000000" w:usb3="00000000" w:csb0="80000000" w:csb1="00000000"/>
  </w:font>
  <w:font w:name="MS Reference Sans Serif">
    <w:panose1 w:val="020B0604030504040204"/>
    <w:charset w:val="00"/>
    <w:family w:val="auto"/>
    <w:pitch w:val="default"/>
    <w:sig w:usb0="00000287" w:usb1="00000000" w:usb2="00000000" w:usb3="00000000" w:csb0="2000019F" w:csb1="00000000"/>
  </w:font>
  <w:font w:name="MS Reference Specialty">
    <w:panose1 w:val="05000500000000000000"/>
    <w:charset w:val="00"/>
    <w:family w:val="auto"/>
    <w:pitch w:val="default"/>
    <w:sig w:usb0="00000000" w:usb1="00000000" w:usb2="00000000" w:usb3="00000000" w:csb0="80000000" w:csb1="00000000"/>
  </w:font>
  <w:font w:name="MV Boli">
    <w:panose1 w:val="02000500030200090000"/>
    <w:charset w:val="00"/>
    <w:family w:val="auto"/>
    <w:pitch w:val="default"/>
    <w:sig w:usb0="00000003" w:usb1="00000000" w:usb2="00000100" w:usb3="00000000" w:csb0="00000001" w:csb1="00000000"/>
  </w:font>
  <w:font w:name="MT Extra">
    <w:panose1 w:val="05050102010205020202"/>
    <w:charset w:val="00"/>
    <w:family w:val="auto"/>
    <w:pitch w:val="default"/>
    <w:sig w:usb0="80000000" w:usb1="00000000" w:usb2="00000000" w:usb3="00000000" w:csb0="00000000" w:csb1="00000000"/>
  </w:font>
  <w:font w:name="Niagara Engraved">
    <w:panose1 w:val="04020502070703030202"/>
    <w:charset w:val="00"/>
    <w:family w:val="auto"/>
    <w:pitch w:val="default"/>
    <w:sig w:usb0="00000003" w:usb1="00000000" w:usb2="00000000" w:usb3="00000000" w:csb0="20000001" w:csb1="00000000"/>
  </w:font>
  <w:font w:name="Niagara Solid">
    <w:panose1 w:val="04020502070702020202"/>
    <w:charset w:val="00"/>
    <w:family w:val="auto"/>
    <w:pitch w:val="default"/>
    <w:sig w:usb0="00000003" w:usb1="00000000" w:usb2="00000000" w:usb3="00000000" w:csb0="20000001" w:csb1="00000000"/>
  </w:font>
  <w:font w:name="Nyala">
    <w:altName w:val="Yu Gothic UI"/>
    <w:panose1 w:val="02000504070300020003"/>
    <w:charset w:val="00"/>
    <w:family w:val="auto"/>
    <w:pitch w:val="default"/>
    <w:sig w:usb0="00000000" w:usb1="00000000" w:usb2="00000800" w:usb3="00000000" w:csb0="00000093" w:csb1="00000000"/>
  </w:font>
  <w:font w:name="Onyx">
    <w:panose1 w:val="04050602080702020203"/>
    <w:charset w:val="00"/>
    <w:family w:val="auto"/>
    <w:pitch w:val="default"/>
    <w:sig w:usb0="00000003" w:usb1="00000000" w:usb2="00000000" w:usb3="00000000" w:csb0="20000001" w:csb1="00000000"/>
  </w:font>
  <w:font w:name="Old English Text MT">
    <w:panose1 w:val="03040902040508030806"/>
    <w:charset w:val="00"/>
    <w:family w:val="auto"/>
    <w:pitch w:val="default"/>
    <w:sig w:usb0="00000003" w:usb1="00000000" w:usb2="00000000" w:usb3="00000000" w:csb0="20000001" w:csb1="00000000"/>
  </w:font>
  <w:font w:name="Papyrus">
    <w:panose1 w:val="03070502060502030205"/>
    <w:charset w:val="00"/>
    <w:family w:val="auto"/>
    <w:pitch w:val="default"/>
    <w:sig w:usb0="00000003" w:usb1="00000000" w:usb2="00000000" w:usb3="00000000" w:csb0="20000001" w:csb1="00000000"/>
  </w:font>
  <w:font w:name="Perpetua">
    <w:panose1 w:val="02020502060401020303"/>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PanRoman">
    <w:altName w:val="Segoe Print"/>
    <w:panose1 w:val="000004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Poor Richard">
    <w:panose1 w:val="02080502050505020702"/>
    <w:charset w:val="00"/>
    <w:family w:val="auto"/>
    <w:pitch w:val="default"/>
    <w:sig w:usb0="00000003" w:usb1="00000000" w:usb2="00000000" w:usb3="00000000" w:csb0="20000001" w:csb1="00000000"/>
  </w:font>
  <w:font w:name="Pristina">
    <w:panose1 w:val="03060402040406080204"/>
    <w:charset w:val="00"/>
    <w:family w:val="auto"/>
    <w:pitch w:val="default"/>
    <w:sig w:usb0="00000003" w:usb1="00000000" w:usb2="00000000" w:usb3="00000000" w:csb0="20000001" w:csb1="00000000"/>
  </w:font>
  <w:font w:name="Proxy 1">
    <w:altName w:val="Segoe Print"/>
    <w:panose1 w:val="00000400000000000000"/>
    <w:charset w:val="00"/>
    <w:family w:val="auto"/>
    <w:pitch w:val="default"/>
    <w:sig w:usb0="00000000" w:usb1="00000000" w:usb2="00000000" w:usb3="00000000" w:csb0="000001FF" w:csb1="00000000"/>
  </w:font>
  <w:font w:name="Proxy 2">
    <w:altName w:val="Segoe Print"/>
    <w:panose1 w:val="00000400000000000000"/>
    <w:charset w:val="00"/>
    <w:family w:val="auto"/>
    <w:pitch w:val="default"/>
    <w:sig w:usb0="00000000" w:usb1="00000000" w:usb2="00000000" w:usb3="00000000" w:csb0="000001FF" w:csb1="00000000"/>
  </w:font>
  <w:font w:name="Proxy 6">
    <w:altName w:val="Segoe Print"/>
    <w:panose1 w:val="00000400000000000000"/>
    <w:charset w:val="00"/>
    <w:family w:val="auto"/>
    <w:pitch w:val="default"/>
    <w:sig w:usb0="00000000" w:usb1="00000000" w:usb2="00000000" w:usb3="00000000" w:csb0="000001FF" w:csb1="00000000"/>
  </w:font>
  <w:font w:name="Proxy 7">
    <w:altName w:val="Segoe Print"/>
    <w:panose1 w:val="00000400000000000000"/>
    <w:charset w:val="00"/>
    <w:family w:val="auto"/>
    <w:pitch w:val="default"/>
    <w:sig w:usb0="00000000" w:usb1="00000000" w:usb2="00000000" w:usb3="00000000" w:csb0="000001FF" w:csb1="00000000"/>
  </w:font>
  <w:font w:name="Proxy 8">
    <w:altName w:val="Segoe Print"/>
    <w:panose1 w:val="00000400000000000000"/>
    <w:charset w:val="00"/>
    <w:family w:val="auto"/>
    <w:pitch w:val="default"/>
    <w:sig w:usb0="00000000" w:usb1="00000000" w:usb2="00000000" w:usb3="00000000" w:csb0="000001FF" w:csb1="00000000"/>
  </w:font>
  <w:font w:name="Proxy 9">
    <w:altName w:val="Segoe Print"/>
    <w:panose1 w:val="00000400000000000000"/>
    <w:charset w:val="00"/>
    <w:family w:val="auto"/>
    <w:pitch w:val="default"/>
    <w:sig w:usb0="00000000" w:usb1="00000000" w:usb2="00000000" w:usb3="00000000" w:csb0="000001FF" w:csb1="00000000"/>
  </w:font>
  <w:font w:name="Raleway">
    <w:altName w:val="Segoe Print"/>
    <w:panose1 w:val="020B0003030101060003"/>
    <w:charset w:val="00"/>
    <w:family w:val="auto"/>
    <w:pitch w:val="default"/>
    <w:sig w:usb0="00000000" w:usb1="00000000" w:usb2="00000000" w:usb3="00000000" w:csb0="00000093" w:csb1="00000000"/>
  </w:font>
  <w:font w:name="Rage Italic">
    <w:panose1 w:val="03070502040507070304"/>
    <w:charset w:val="00"/>
    <w:family w:val="auto"/>
    <w:pitch w:val="default"/>
    <w:sig w:usb0="00000003" w:usb1="00000000" w:usb2="00000000" w:usb3="00000000" w:csb0="20000001" w:csb1="00000000"/>
  </w:font>
  <w:font w:name="Roboto">
    <w:altName w:val="Verdana"/>
    <w:panose1 w:val="02000000000000000000"/>
    <w:charset w:val="00"/>
    <w:family w:val="auto"/>
    <w:pitch w:val="default"/>
    <w:sig w:usb0="00000000" w:usb1="00000000" w:usb2="00000021" w:usb3="00000000" w:csb0="2000019F" w:csb1="00000000"/>
  </w:font>
  <w:font w:name="Roboto Condensed">
    <w:altName w:val="Verdana"/>
    <w:panose1 w:val="02000000000000000000"/>
    <w:charset w:val="00"/>
    <w:family w:val="auto"/>
    <w:pitch w:val="default"/>
    <w:sig w:usb0="00000000" w:usb1="00000000" w:usb2="00000021" w:usb3="00000000" w:csb0="2000019F" w:csb1="00000000"/>
  </w:font>
  <w:font w:name="Roboto Slab">
    <w:altName w:val="Segoe Print"/>
    <w:panose1 w:val="00000000000000000000"/>
    <w:charset w:val="00"/>
    <w:family w:val="auto"/>
    <w:pitch w:val="default"/>
    <w:sig w:usb0="00000000" w:usb1="00000000" w:usb2="00000020" w:usb3="00000000" w:csb0="2000019F" w:csb1="4F010000"/>
  </w:font>
  <w:font w:name="Rockwell">
    <w:panose1 w:val="02060603020205020403"/>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 w:name="Rockwell Condensed">
    <w:panose1 w:val="02060603050405020104"/>
    <w:charset w:val="00"/>
    <w:family w:val="auto"/>
    <w:pitch w:val="default"/>
    <w:sig w:usb0="00000003" w:usb1="00000000" w:usb2="00000000" w:usb3="00000000" w:csb0="20000001" w:csb1="00000000"/>
  </w:font>
  <w:font w:name="Rod">
    <w:altName w:val="Segoe Print"/>
    <w:panose1 w:val="02030509050101010101"/>
    <w:charset w:val="00"/>
    <w:family w:val="auto"/>
    <w:pitch w:val="default"/>
    <w:sig w:usb0="00000000" w:usb1="00000000" w:usb2="00000000" w:usb3="00000000" w:csb0="00000020" w:csb1="00200000"/>
  </w:font>
  <w:font w:name="RomanC">
    <w:altName w:val="Segoe Print"/>
    <w:panose1 w:val="00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S">
    <w:altName w:val="Segoe UI Semilight"/>
    <w:panose1 w:val="02000400000000000000"/>
    <w:charset w:val="00"/>
    <w:family w:val="auto"/>
    <w:pitch w:val="default"/>
    <w:sig w:usb0="00000000" w:usb1="00000000" w:usb2="00000000" w:usb3="00000000" w:csb0="000001FF" w:csb1="00000000"/>
  </w:font>
  <w:font w:name="Sakkal Majalla">
    <w:altName w:val="Trebuchet MS"/>
    <w:panose1 w:val="02000000000000000000"/>
    <w:charset w:val="00"/>
    <w:family w:val="auto"/>
    <w:pitch w:val="default"/>
    <w:sig w:usb0="00000000" w:usb1="00000000" w:usb2="00000008" w:usb3="00000000" w:csb0="200000D3" w:csb1="00000000"/>
  </w:font>
  <w:font w:name="Segoe UI Light">
    <w:panose1 w:val="020B0502040204020203"/>
    <w:charset w:val="00"/>
    <w:family w:val="auto"/>
    <w:pitch w:val="default"/>
    <w:sig w:usb0="E4002EFF" w:usb1="C000E47F" w:usb2="00000009" w:usb3="00000000" w:csb0="200001FF" w:csb1="00000000"/>
  </w:font>
  <w:font w:name="Simplex">
    <w:altName w:val="Segoe Print"/>
    <w:panose1 w:val="00000400000000000000"/>
    <w:charset w:val="00"/>
    <w:family w:val="auto"/>
    <w:pitch w:val="default"/>
    <w:sig w:usb0="00000000" w:usb1="00000000" w:usb2="00000000" w:usb3="00000000" w:csb0="000001FF" w:csb1="0000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tylus BT">
    <w:altName w:val="Segoe Print"/>
    <w:panose1 w:val="020E0402020206020304"/>
    <w:charset w:val="00"/>
    <w:family w:val="auto"/>
    <w:pitch w:val="default"/>
    <w:sig w:usb0="00000000" w:usb1="00000000" w:usb2="00000000" w:usb3="00000000" w:csb0="00000000" w:csb1="00000000"/>
  </w:font>
  <w:font w:name="Swis721 Blk BT">
    <w:altName w:val="Segoe Print"/>
    <w:panose1 w:val="020B0904030502020204"/>
    <w:charset w:val="00"/>
    <w:family w:val="auto"/>
    <w:pitch w:val="default"/>
    <w:sig w:usb0="00000000" w:usb1="00000000" w:usb2="00000000" w:usb3="00000000" w:csb0="00000000" w:csb1="00000000"/>
  </w:font>
  <w:font w:name="Swis721 BdOul BT">
    <w:altName w:val="Segoe Print"/>
    <w:panose1 w:val="04020705020B03040203"/>
    <w:charset w:val="00"/>
    <w:family w:val="auto"/>
    <w:pitch w:val="default"/>
    <w:sig w:usb0="00000000" w:usb1="00000000" w:usb2="00000000" w:usb3="00000000" w:csb0="00000000" w:csb1="00000000"/>
  </w:font>
  <w:font w:name="Swis721 BdCnOul BT">
    <w:altName w:val="Segoe Print"/>
    <w:panose1 w:val="04020704030B03040203"/>
    <w:charset w:val="00"/>
    <w:family w:val="auto"/>
    <w:pitch w:val="default"/>
    <w:sig w:usb0="00000000" w:usb1="00000000" w:usb2="00000000" w:usb3="00000000" w:csb0="00000000" w:csb1="00000000"/>
  </w:font>
  <w:font w:name="SuperFrench">
    <w:altName w:val="Segoe Print"/>
    <w:panose1 w:val="00000400000000000000"/>
    <w:charset w:val="00"/>
    <w:family w:val="auto"/>
    <w:pitch w:val="default"/>
    <w:sig w:usb0="00000000" w:usb1="00000000" w:usb2="00000000" w:usb3="00000000" w:csb0="00000000" w:csb1="00000000"/>
  </w:font>
  <w:font w:name="Swis721 BlkCn BT">
    <w:altName w:val="Segoe Print"/>
    <w:panose1 w:val="020B0806030502040204"/>
    <w:charset w:val="00"/>
    <w:family w:val="auto"/>
    <w:pitch w:val="default"/>
    <w:sig w:usb0="00000000" w:usb1="00000000" w:usb2="00000000" w:usb3="00000000" w:csb0="00000000" w:csb1="00000000"/>
  </w:font>
  <w:font w:name="Swis721 Cn BT">
    <w:altName w:val="Yu Gothic UI"/>
    <w:panose1 w:val="020B0506020202030204"/>
    <w:charset w:val="00"/>
    <w:family w:val="auto"/>
    <w:pitch w:val="default"/>
    <w:sig w:usb0="00000000" w:usb1="00000000" w:usb2="00000000" w:usb3="00000000" w:csb0="00000000" w:csb1="00000000"/>
  </w:font>
  <w:font w:name="Swis721 BT">
    <w:altName w:val="Yu Gothic UI"/>
    <w:panose1 w:val="020B0504020202020204"/>
    <w:charset w:val="00"/>
    <w:family w:val="auto"/>
    <w:pitch w:val="default"/>
    <w:sig w:usb0="00000000" w:usb1="00000000" w:usb2="00000000" w:usb3="00000000" w:csb0="00000000" w:csb1="00000000"/>
  </w:font>
  <w:font w:name="Swis721 LtCn BT">
    <w:altName w:val="Yu Gothic UI Semilight"/>
    <w:panose1 w:val="020B0406020202030204"/>
    <w:charset w:val="00"/>
    <w:family w:val="auto"/>
    <w:pitch w:val="default"/>
    <w:sig w:usb0="00000000" w:usb1="00000000" w:usb2="00000000" w:usb3="00000000" w:csb0="00000000" w:csb1="00000000"/>
  </w:font>
  <w:font w:name="Swis721 LtEx BT">
    <w:altName w:val="Sitka Text"/>
    <w:panose1 w:val="020B0505020202020204"/>
    <w:charset w:val="00"/>
    <w:family w:val="auto"/>
    <w:pitch w:val="default"/>
    <w:sig w:usb0="00000000" w:usb1="00000000" w:usb2="00000000" w:usb3="00000000" w:csb0="00000000" w:csb1="00000000"/>
  </w:font>
  <w:font w:name="Syastr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Symeteo">
    <w:altName w:val="Segoe Print"/>
    <w:panose1 w:val="00000400000000000000"/>
    <w:charset w:val="00"/>
    <w:family w:val="auto"/>
    <w:pitch w:val="default"/>
    <w:sig w:usb0="00000000" w:usb1="00000000" w:usb2="00000000" w:usb3="00000000" w:csb0="000001FF" w:csb1="00000000"/>
  </w:font>
  <w:font w:name="Technic">
    <w:altName w:val="Segoe Print"/>
    <w:panose1 w:val="00000400000000000000"/>
    <w:charset w:val="00"/>
    <w:family w:val="auto"/>
    <w:pitch w:val="default"/>
    <w:sig w:usb0="00000000" w:usb1="00000000" w:usb2="00000000" w:usb3="00000000" w:csb0="00000000" w:csb1="00000000"/>
  </w:font>
  <w:font w:name="Tempus Sans ITC">
    <w:panose1 w:val="04020404030D07020202"/>
    <w:charset w:val="00"/>
    <w:family w:val="auto"/>
    <w:pitch w:val="default"/>
    <w:sig w:usb0="00000003" w:usb1="00000000" w:usb2="00000000" w:usb3="00000000" w:csb0="20000001" w:csb1="00000000"/>
  </w:font>
  <w:font w:name="TechnicLite">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Vrinda">
    <w:altName w:val="Segoe UI Symbol"/>
    <w:panose1 w:val="020B0502040204020203"/>
    <w:charset w:val="00"/>
    <w:family w:val="auto"/>
    <w:pitch w:val="default"/>
    <w:sig w:usb0="00000000" w:usb1="00000000" w:usb2="00000000" w:usb3="00000000" w:csb0="00000001" w:csb1="00000000"/>
  </w:font>
  <w:font w:name="FZSSJW--GB1-0">
    <w:altName w:val="Times New Roman"/>
    <w:panose1 w:val="00000000000000000000"/>
    <w:charset w:val="00"/>
    <w:family w:val="decorative"/>
    <w:pitch w:val="default"/>
    <w:sig w:usb0="00000000" w:usb1="00000000" w:usb2="00000000" w:usb3="00000000" w:csb0="00000000" w:csb1="00000000"/>
  </w:font>
  <w:font w:name="DY56 + ZIDGBy-60">
    <w:altName w:val="Segoe Print"/>
    <w:panose1 w:val="00000000000000000000"/>
    <w:charset w:val="00"/>
    <w:family w:val="auto"/>
    <w:pitch w:val="default"/>
    <w:sig w:usb0="00000000" w:usb1="00000000" w:usb2="00000000" w:usb3="00000000" w:csb0="00000000" w:csb1="00000000"/>
  </w:font>
  <w:font w:name="KTJ + ZHfHz6-1">
    <w:altName w:val="Segoe Print"/>
    <w:panose1 w:val="00000000000000000000"/>
    <w:charset w:val="00"/>
    <w:family w:val="auto"/>
    <w:pitch w:val="default"/>
    <w:sig w:usb0="00000000" w:usb1="00000000" w:usb2="00000000" w:usb3="00000000" w:csb0="00000000" w:csb1="00000000"/>
  </w:font>
  <w:font w:name="HP Simplified Light">
    <w:altName w:val="Yu Gothic UI Semilight"/>
    <w:panose1 w:val="020B0406020204020204"/>
    <w:charset w:val="00"/>
    <w:family w:val="auto"/>
    <w:pitch w:val="default"/>
    <w:sig w:usb0="00000000" w:usb1="00000000" w:usb2="00000000" w:usb3="00000000" w:csb0="20000093" w:csb1="00000000"/>
  </w:font>
  <w:font w:name="HP Simplified">
    <w:altName w:val="Segoe Print"/>
    <w:panose1 w:val="020B0606020204020204"/>
    <w:charset w:val="00"/>
    <w:family w:val="auto"/>
    <w:pitch w:val="default"/>
    <w:sig w:usb0="00000000" w:usb1="00000000" w:usb2="00000000" w:usb3="00000000" w:csb0="20000093" w:csb1="00000000"/>
  </w:font>
  <w:font w:name="Vijaya">
    <w:altName w:val="Segoe Print"/>
    <w:panose1 w:val="020B0604020202020204"/>
    <w:charset w:val="00"/>
    <w:family w:val="auto"/>
    <w:pitch w:val="default"/>
    <w:sig w:usb0="00000000" w:usb1="00000000" w:usb2="00000000" w:usb3="00000000" w:csb0="00000001" w:csb1="00000000"/>
  </w:font>
  <w:font w:name="Segoe Script">
    <w:panose1 w:val="030B0504020000000003"/>
    <w:charset w:val="00"/>
    <w:family w:val="auto"/>
    <w:pitch w:val="default"/>
    <w:sig w:usb0="0000028F" w:usb1="00000000" w:usb2="00000000" w:usb3="00000000" w:csb0="0000009F"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Txt">
    <w:altName w:val="Segoe Print"/>
    <w:panose1 w:val="00000400000000000000"/>
    <w:charset w:val="00"/>
    <w:family w:val="auto"/>
    <w:pitch w:val="default"/>
    <w:sig w:usb0="00000000" w:usb1="00000000" w:usb2="00000000" w:usb3="00000000" w:csb0="000001FF" w:csb1="00000000"/>
  </w:font>
  <w:font w:name="UniversalMath1 BT">
    <w:altName w:val="Segoe Print"/>
    <w:panose1 w:val="05050102010205020602"/>
    <w:charset w:val="00"/>
    <w:family w:val="auto"/>
    <w:pitch w:val="default"/>
    <w:sig w:usb0="00000000" w:usb1="00000000" w:usb2="00000000" w:usb3="00000000" w:csb0="00000000" w:csb1="00000000"/>
  </w:font>
  <w:font w:name="Symath">
    <w:altName w:val="Segoe Print"/>
    <w:panose1 w:val="00000400000000000000"/>
    <w:charset w:val="00"/>
    <w:family w:val="auto"/>
    <w:pitch w:val="default"/>
    <w:sig w:usb0="00000000" w:usb1="00000000" w:usb2="00000000" w:usb3="00000000" w:csb0="000001FF" w:csb1="00000000"/>
  </w:font>
  <w:font w:name="Symap">
    <w:altName w:val="Segoe Print"/>
    <w:panose1 w:val="00000400000000000000"/>
    <w:charset w:val="00"/>
    <w:family w:val="auto"/>
    <w:pitch w:val="default"/>
    <w:sig w:usb0="00000000" w:usb1="00000000" w:usb2="00000000" w:usb3="00000000" w:csb0="000001FF" w:csb1="00000000"/>
  </w:font>
  <w:font w:name="Segoe UI Semilight">
    <w:panose1 w:val="020B0402040204020203"/>
    <w:charset w:val="00"/>
    <w:family w:val="auto"/>
    <w:pitch w:val="default"/>
    <w:sig w:usb0="E4002EFF" w:usb1="C000E47F" w:usb2="00000009" w:usb3="00000000" w:csb0="200001FF" w:csb1="00000000"/>
  </w:font>
  <w:font w:name="NumberOnly">
    <w:altName w:val="Sitka Text"/>
    <w:panose1 w:val="020B0500000000000000"/>
    <w:charset w:val="00"/>
    <w:family w:val="auto"/>
    <w:pitch w:val="default"/>
    <w:sig w:usb0="00000000" w:usb1="00000000" w:usb2="00000000" w:usb3="00000000" w:csb0="00000111" w:csb1="40000000"/>
  </w:font>
  <w:font w:name="Segoe UI Black">
    <w:panose1 w:val="020B0A02040204020203"/>
    <w:charset w:val="00"/>
    <w:family w:val="auto"/>
    <w:pitch w:val="default"/>
    <w:sig w:usb0="E00002FF" w:usb1="4000E47F" w:usb2="00000021" w:usb3="00000000" w:csb0="2000019F" w:csb1="00000000"/>
  </w:font>
  <w:font w:name="Sitka Text">
    <w:panose1 w:val="02000505000000020004"/>
    <w:charset w:val="00"/>
    <w:family w:val="auto"/>
    <w:pitch w:val="default"/>
    <w:sig w:usb0="A00002EF" w:usb1="4000204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qtquickcontrols">
    <w:altName w:val="MV Boli"/>
    <w:panose1 w:val="02000503000000000000"/>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7D5319F"/>
    <w:rsid w:val="288D36A1"/>
    <w:rsid w:val="2A0412B3"/>
    <w:rsid w:val="2A912AAC"/>
    <w:rsid w:val="2BCB2333"/>
    <w:rsid w:val="2C986F9A"/>
    <w:rsid w:val="2F85606B"/>
    <w:rsid w:val="2FC80E61"/>
    <w:rsid w:val="303F7D18"/>
    <w:rsid w:val="30995DA9"/>
    <w:rsid w:val="30B14734"/>
    <w:rsid w:val="334C3343"/>
    <w:rsid w:val="33606E7B"/>
    <w:rsid w:val="34821DCC"/>
    <w:rsid w:val="35FB24BC"/>
    <w:rsid w:val="36EF0AD2"/>
    <w:rsid w:val="3C2348EF"/>
    <w:rsid w:val="3D8B2070"/>
    <w:rsid w:val="3F1042F3"/>
    <w:rsid w:val="4100211E"/>
    <w:rsid w:val="42E773A7"/>
    <w:rsid w:val="486F32C9"/>
    <w:rsid w:val="4BF25EDF"/>
    <w:rsid w:val="4C7801D0"/>
    <w:rsid w:val="4C936A6D"/>
    <w:rsid w:val="4D4A4CE9"/>
    <w:rsid w:val="4FEA5D82"/>
    <w:rsid w:val="4FFA24C9"/>
    <w:rsid w:val="52C1192B"/>
    <w:rsid w:val="567B0615"/>
    <w:rsid w:val="57A2142A"/>
    <w:rsid w:val="57A31ECD"/>
    <w:rsid w:val="57B62019"/>
    <w:rsid w:val="580448F2"/>
    <w:rsid w:val="590C6B05"/>
    <w:rsid w:val="596D4E30"/>
    <w:rsid w:val="5AA03F28"/>
    <w:rsid w:val="6129531C"/>
    <w:rsid w:val="620500C9"/>
    <w:rsid w:val="636C5AB0"/>
    <w:rsid w:val="63FD303C"/>
    <w:rsid w:val="650D3CA4"/>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2021-12-09T07:37:57Z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