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中国电力工程顾问集团西北电力设计院有限公司国能大柴旦330kV升压站新建工程物资</w:t>
      </w:r>
      <w:r>
        <w:rPr>
          <w:rFonts w:hint="eastAsia" w:asciiTheme="minorEastAsia" w:hAnsiTheme="minorEastAsia" w:eastAsiaTheme="minorEastAsia"/>
          <w:kern w:val="0"/>
          <w:sz w:val="24"/>
          <w:highlight w:val="none"/>
          <w:lang w:val="en-US" w:eastAsia="zh-CN"/>
        </w:rPr>
        <w:t xml:space="preserve"> </w:t>
      </w:r>
      <w:bookmarkStart w:id="1" w:name="_GoBack"/>
      <w:bookmarkEnd w:id="1"/>
      <w:r>
        <w:rPr>
          <w:rFonts w:hint="eastAsia" w:asciiTheme="minorEastAsia" w:hAnsiTheme="minorEastAsia" w:eastAsiaTheme="minorEastAsia"/>
          <w:kern w:val="0"/>
          <w:sz w:val="24"/>
          <w:highlight w:val="none"/>
          <w:lang w:eastAsia="zh-CN"/>
        </w:rPr>
        <w:t>招标采购项目（招标编号：WZSC2244）报名表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121059208</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6557。</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2010800040101010101"/>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0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egoe UI">
    <w:panose1 w:val="020B0502040204020203"/>
    <w:charset w:val="00"/>
    <w:family w:val="auto"/>
    <w:pitch w:val="default"/>
    <w:sig w:usb0="E10022FF" w:usb1="C000E47F" w:usb2="00000029" w:usb3="00000000" w:csb0="200001DF" w:csb1="20000000"/>
  </w:font>
  <w:font w:name="Malgun Gothic">
    <w:panose1 w:val="020B0503020000020004"/>
    <w:charset w:val="81"/>
    <w:family w:val="auto"/>
    <w:pitch w:val="default"/>
    <w:sig w:usb0="900002AF" w:usb1="01D77CFB" w:usb2="00000012" w:usb3="00000000" w:csb0="00080001" w:csb1="00000000"/>
  </w:font>
  <w:font w:name="华文中宋">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华文楷体">
    <w:altName w:val="楷体_GB2312"/>
    <w:panose1 w:val="02010600040101010101"/>
    <w:charset w:val="86"/>
    <w:family w:val="auto"/>
    <w:pitch w:val="default"/>
    <w:sig w:usb0="00000000" w:usb1="0000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panose1 w:val="020B0600000101010101"/>
    <w:charset w:val="81"/>
    <w:family w:val="auto"/>
    <w:pitch w:val="default"/>
    <w:sig w:usb0="B00002AF" w:usb1="69D77CFB"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A00002EF" w:usb1="4000207B" w:usb2="00000000" w:usb3="00000000" w:csb0="2000019F" w:csb1="00000000"/>
  </w:font>
  <w:font w:name="PMingLiU">
    <w:panose1 w:val="02020500000000000000"/>
    <w:charset w:val="88"/>
    <w:family w:val="auto"/>
    <w:pitch w:val="default"/>
    <w:sig w:usb0="A00002FF" w:usb1="28CFFCFA" w:usb2="00000016" w:usb3="00000000" w:csb0="00100001" w:csb1="00000000"/>
  </w:font>
  <w:font w:name="幼圆">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华文宋体">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hakuyoxingshu7000">
    <w:panose1 w:val="02000600000000000000"/>
    <w:charset w:val="86"/>
    <w:family w:val="auto"/>
    <w:pitch w:val="default"/>
    <w:sig w:usb0="FFFFFFFF" w:usb1="E9FFFFFF" w:usb2="0000003F" w:usb3="00000000" w:csb0="603F00FF" w:csb1="FFFF0000"/>
  </w:font>
  <w:font w:name="Microsoft JhengHei UI">
    <w:altName w:val="Microsoft JhengHei"/>
    <w:panose1 w:val="020B0604030504040204"/>
    <w:charset w:val="88"/>
    <w:family w:val="auto"/>
    <w:pitch w:val="default"/>
    <w:sig w:usb0="00000000" w:usb1="00000000" w:usb2="00000016" w:usb3="00000000" w:csb0="00100009" w:csb1="00000000"/>
  </w:font>
  <w:font w:name="华文行楷">
    <w:altName w:val="微软雅黑"/>
    <w:panose1 w:val="02010800040101010101"/>
    <w:charset w:val="86"/>
    <w:family w:val="auto"/>
    <w:pitch w:val="default"/>
    <w:sig w:usb0="00000000" w:usb1="00000000" w:usb2="00000000" w:usb3="00000000" w:csb0="00040000" w:csb1="00000000"/>
  </w:font>
  <w:font w:name="BatangChe">
    <w:panose1 w:val="02030609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Batang">
    <w:panose1 w:val="02030600000101010101"/>
    <w:charset w:val="81"/>
    <w:family w:val="auto"/>
    <w:pitch w:val="default"/>
    <w:sig w:usb0="B00002AF" w:usb1="69D77CFB"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panose1 w:val="03000509000000000000"/>
    <w:charset w:val="88"/>
    <w:family w:val="auto"/>
    <w:pitch w:val="default"/>
    <w:sig w:usb0="00000003" w:usb1="082E0000" w:usb2="00000016" w:usb3="00000000" w:csb0="00100001" w:csb1="00000000"/>
  </w:font>
  <w:font w:name="GulimChe">
    <w:panose1 w:val="020B0609000101010101"/>
    <w:charset w:val="81"/>
    <w:family w:val="auto"/>
    <w:pitch w:val="default"/>
    <w:sig w:usb0="B00002AF" w:usb1="69D77CFB"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altName w:val="Mongolian Baiti"/>
    <w:panose1 w:val="03080402000500000000"/>
    <w:charset w:val="00"/>
    <w:family w:val="auto"/>
    <w:pitch w:val="default"/>
    <w:sig w:usb0="00000000" w:usb1="00000000" w:usb2="00000000" w:usb3="00000000" w:csb0="00000001" w:csb1="00000000"/>
  </w:font>
  <w:font w:name="Yu Gothic UI">
    <w:altName w:val="Meiryo UI"/>
    <w:panose1 w:val="020B0500000000000000"/>
    <w:charset w:val="80"/>
    <w:family w:val="auto"/>
    <w:pitch w:val="default"/>
    <w:sig w:usb0="00000000" w:usb1="00000000" w:usb2="00000016" w:usb3="00000000" w:csb0="2002009F" w:csb1="00000000"/>
  </w:font>
  <w:font w:name="等线 Light">
    <w:altName w:val="宋体"/>
    <w:panose1 w:val="02010600030101010101"/>
    <w:charset w:val="86"/>
    <w:family w:val="auto"/>
    <w:pitch w:val="default"/>
    <w:sig w:usb0="00000000" w:usb1="00000000" w:usb2="00000016" w:usb3="00000000" w:csb0="0004000F" w:csb1="00000000"/>
  </w:font>
  <w:font w:name="等线">
    <w:altName w:val="宋体"/>
    <w:panose1 w:val="02010600030101010101"/>
    <w:charset w:val="86"/>
    <w:family w:val="auto"/>
    <w:pitch w:val="default"/>
    <w:sig w:usb0="00000000" w:usb1="00000000"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altName w:val="宋体"/>
    <w:panose1 w:val="02000000000000000000"/>
    <w:charset w:val="86"/>
    <w:family w:val="auto"/>
    <w:pitch w:val="default"/>
    <w:sig w:usb0="00000000" w:usb1="00000000" w:usb2="00000012"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10002FF" w:usb1="4000FCFF" w:usb2="00000009"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Microsoft JhengHei Light">
    <w:altName w:val="Microsoft JhengHei"/>
    <w:panose1 w:val="020B0304030504040204"/>
    <w:charset w:val="88"/>
    <w:family w:val="auto"/>
    <w:pitch w:val="default"/>
    <w:sig w:usb0="00000000" w:usb1="00000000" w:usb2="00000016" w:usb3="00000000" w:csb0="00100009" w:csb1="00000000"/>
  </w:font>
  <w:font w:name="Meiryo UI">
    <w:panose1 w:val="020B0604030504040204"/>
    <w:charset w:val="80"/>
    <w:family w:val="auto"/>
    <w:pitch w:val="default"/>
    <w:sig w:usb0="E10102FF" w:usb1="EAC7FFFF" w:usb2="00010012" w:usb3="00000000" w:csb0="6002009F" w:csb1="DFD70000"/>
  </w:font>
  <w:font w:name="French Script MT">
    <w:altName w:val="Mongolian Baiti"/>
    <w:panose1 w:val="03020402040607040605"/>
    <w:charset w:val="00"/>
    <w:family w:val="auto"/>
    <w:pitch w:val="default"/>
    <w:sig w:usb0="00000000" w:usb1="00000000" w:usb2="00000000" w:usb3="00000000" w:csb0="20000001" w:csb1="00000000"/>
  </w:font>
  <w:font w:name="LNUHNF+SimSun">
    <w:altName w:val="Times New Roman"/>
    <w:panose1 w:val="00000000000000000000"/>
    <w:charset w:val="00"/>
    <w:family w:val="roman"/>
    <w:pitch w:val="default"/>
    <w:sig w:usb0="00000000" w:usb1="00000000" w:usb2="00000000" w:usb3="00000000" w:csb0="00040001" w:csb1="00000000"/>
  </w:font>
  <w:font w:name="方正楷体_GBK">
    <w:altName w:val="微软雅黑"/>
    <w:panose1 w:val="03000509000000000000"/>
    <w:charset w:val="86"/>
    <w:family w:val="auto"/>
    <w:pitch w:val="default"/>
    <w:sig w:usb0="00000000" w:usb1="00000000" w:usb2="00000000" w:usb3="00000000" w:csb0="00040000" w:csb1="00000000"/>
  </w:font>
  <w:font w:name="方正书宋_GBK">
    <w:altName w:val="微软雅黑"/>
    <w:panose1 w:val="03000509000000000000"/>
    <w:charset w:val="86"/>
    <w:family w:val="auto"/>
    <w:pitch w:val="default"/>
    <w:sig w:usb0="00000000" w:usb1="00000000" w:usb2="00000000" w:usb3="00000000" w:csb0="00040000" w:csb1="00000000"/>
  </w:font>
  <w:font w:name="Tunga">
    <w:panose1 w:val="020B0502040204020203"/>
    <w:charset w:val="00"/>
    <w:family w:val="auto"/>
    <w:pitch w:val="default"/>
    <w:sig w:usb0="00400003" w:usb1="00000000" w:usb2="00000000" w:usb3="00000000" w:csb0="00000001" w:csb1="00000000"/>
  </w:font>
  <w:font w:name="Trebuchet MS">
    <w:panose1 w:val="020B0603020202020204"/>
    <w:charset w:val="00"/>
    <w:family w:val="auto"/>
    <w:pitch w:val="default"/>
    <w:sig w:usb0="00000287" w:usb1="00000000" w:usb2="00000000" w:usb3="00000000" w:csb0="2000009F" w:csb1="00000000"/>
  </w:font>
  <w:font w:name="Traditional Arabic">
    <w:panose1 w:val="02020603050405020304"/>
    <w:charset w:val="00"/>
    <w:family w:val="auto"/>
    <w:pitch w:val="default"/>
    <w:sig w:usb0="00006003" w:usb1="80000000" w:usb2="00000008" w:usb3="00000000" w:csb0="00000041" w:csb1="20080000"/>
  </w:font>
  <w:font w:name="Vani">
    <w:panose1 w:val="020B0502040204020203"/>
    <w:charset w:val="00"/>
    <w:family w:val="auto"/>
    <w:pitch w:val="default"/>
    <w:sig w:usb0="00200003" w:usb1="00000000" w:usb2="00000000" w:usb3="00000000" w:csb0="00000001" w:csb1="00000000"/>
  </w:font>
  <w:font w:name="Utsaah">
    <w:panose1 w:val="020B0604020202020204"/>
    <w:charset w:val="00"/>
    <w:family w:val="auto"/>
    <w:pitch w:val="default"/>
    <w:sig w:usb0="00008003" w:usb1="00000000" w:usb2="00000000" w:usb3="00000000" w:csb0="00000001" w:csb1="00000000"/>
  </w:font>
  <w:font w:name="Symbol">
    <w:panose1 w:val="05050102010706020507"/>
    <w:charset w:val="00"/>
    <w:family w:val="auto"/>
    <w:pitch w:val="default"/>
    <w:sig w:usb0="00000000" w:usb1="00000000" w:usb2="00000000" w:usb3="00000000" w:csb0="80000000" w:csb1="00000000"/>
  </w:font>
  <w:font w:name="Arial Narrow">
    <w:altName w:val="Arial"/>
    <w:panose1 w:val="020B0606020202030204"/>
    <w:charset w:val="00"/>
    <w:family w:val="swiss"/>
    <w:pitch w:val="default"/>
    <w:sig w:usb0="00000000" w:usb1="00000000" w:usb2="00000000" w:usb3="00000000" w:csb0="2000009F" w:csb1="DFD70000"/>
  </w:font>
  <w:font w:name="MS Sans Serif">
    <w:altName w:val="Arial"/>
    <w:panose1 w:val="00000000000000000000"/>
    <w:charset w:val="00"/>
    <w:family w:val="swiss"/>
    <w:pitch w:val="default"/>
    <w:sig w:usb0="00000000" w:usb1="00000000" w:usb2="00000000" w:usb3="00000000" w:csb0="00000001" w:csb1="00000000"/>
  </w:font>
  <w:font w:name="MS Gothic">
    <w:panose1 w:val="020B0609070205080204"/>
    <w:charset w:val="80"/>
    <w:family w:val="modern"/>
    <w:pitch w:val="default"/>
    <w:sig w:usb0="E00002FF" w:usb1="6AC7FDFB" w:usb2="00000012" w:usb3="00000000" w:csb0="4002009F" w:csb1="DFD70000"/>
  </w:font>
  <w:font w:name="ˎ̥">
    <w:altName w:val="Times New Roman"/>
    <w:panose1 w:val="00000000000000000000"/>
    <w:charset w:val="00"/>
    <w:family w:val="roman"/>
    <w:pitch w:val="default"/>
    <w:sig w:usb0="00000000" w:usb1="00000000" w:usb2="00000000" w:usb3="00000000" w:csb0="00040001" w:csb1="00000000"/>
  </w:font>
  <w:font w:name="Glyphicons Halflings">
    <w:altName w:val="Segoe Print"/>
    <w:panose1 w:val="00000000000000000000"/>
    <w:charset w:val="00"/>
    <w:family w:val="auto"/>
    <w:pitch w:val="default"/>
    <w:sig w:usb0="00000000" w:usb1="00000000" w:usb2="00000000" w:usb3="00000000" w:csb0="00000000" w:csb1="00000000"/>
  </w:font>
  <w:font w:name="nc_iconfont">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icon">
    <w:altName w:val="Segoe Print"/>
    <w:panose1 w:val="000000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ncpc_iconfont">
    <w:altName w:val="Segoe Print"/>
    <w:panose1 w:val="00000000000000000000"/>
    <w:charset w:val="00"/>
    <w:family w:val="auto"/>
    <w:pitch w:val="default"/>
    <w:sig w:usb0="00000000" w:usb1="00000000" w:usb2="00000000" w:usb3="00000000" w:csb0="00000000" w:csb1="00000000"/>
  </w:font>
  <w:font w:name="Simple-Line-Icons">
    <w:altName w:val="Segoe Print"/>
    <w:panose1 w:val="00000000000000000000"/>
    <w:charset w:val="00"/>
    <w:family w:val="auto"/>
    <w:pitch w:val="default"/>
    <w:sig w:usb0="00000000" w:usb1="00000000" w:usb2="00000000" w:usb3="00000000" w:csb0="00000000" w:csb1="00000000"/>
  </w:font>
  <w:font w:name="Albertus Medium">
    <w:altName w:val="Segoe Print"/>
    <w:panose1 w:val="020E0602030304020304"/>
    <w:charset w:val="00"/>
    <w:family w:val="auto"/>
    <w:pitch w:val="default"/>
    <w:sig w:usb0="00000000" w:usb1="00000000" w:usb2="00000000" w:usb3="00000000" w:csb0="00040001" w:csb1="00000000"/>
  </w:font>
  <w:font w:name="EU-F1">
    <w:altName w:val="Segoe Print"/>
    <w:panose1 w:val="00000000000000000000"/>
    <w:charset w:val="00"/>
    <w:family w:val="auto"/>
    <w:pitch w:val="default"/>
    <w:sig w:usb0="00000000" w:usb1="00000000" w:usb2="00000000" w:usb3="00000000" w:csb0="00040001" w:csb1="00000000"/>
  </w:font>
  <w:font w:name="Comic Sans MS">
    <w:panose1 w:val="030F0702030302020204"/>
    <w:charset w:val="00"/>
    <w:family w:val="script"/>
    <w:pitch w:val="default"/>
    <w:sig w:usb0="00000287" w:usb1="00000000" w:usb2="00000000" w:usb3="00000000" w:csb0="2000009F" w:csb1="00000000"/>
  </w:font>
  <w:font w:name="微软雅黑 Light">
    <w:altName w:val="黑体"/>
    <w:panose1 w:val="020B0502040204020203"/>
    <w:charset w:val="86"/>
    <w:family w:val="auto"/>
    <w:pitch w:val="default"/>
    <w:sig w:usb0="00000000" w:usb1="00000000" w:usb2="00000016" w:usb3="00000000" w:csb0="0004001F" w:csb1="00000000"/>
  </w:font>
  <w:font w:name="Adobe Myungjo Std M">
    <w:altName w:val="MS PMincho"/>
    <w:panose1 w:val="02020600000000000000"/>
    <w:charset w:val="80"/>
    <w:family w:val="auto"/>
    <w:pitch w:val="default"/>
    <w:sig w:usb0="00000000" w:usb1="00000000" w:usb2="00000010" w:usb3="00000000" w:csb0="602A0005" w:csb1="00000000"/>
  </w:font>
  <w:font w:name="Adobe Gothic Std B">
    <w:altName w:val="MS UI Gothic"/>
    <w:panose1 w:val="020B0800000000000000"/>
    <w:charset w:val="80"/>
    <w:family w:val="auto"/>
    <w:pitch w:val="default"/>
    <w:sig w:usb0="00000000" w:usb1="00000000" w:usb2="00000010" w:usb3="00000000" w:csb0="602A0005" w:csb1="00000000"/>
  </w:font>
  <w:font w:name="Kozuka Mincho Pro M">
    <w:altName w:val="MS PMincho"/>
    <w:panose1 w:val="02020600000000000000"/>
    <w:charset w:val="80"/>
    <w:family w:val="auto"/>
    <w:pitch w:val="default"/>
    <w:sig w:usb0="00000000" w:usb1="00000000" w:usb2="00000012" w:usb3="00000000" w:csb0="20020005" w:csb1="00000000"/>
  </w:font>
  <w:font w:name="Kozuka Gothic Pr6N R">
    <w:altName w:val="MS UI Gothic"/>
    <w:panose1 w:val="020B0400000000000000"/>
    <w:charset w:val="80"/>
    <w:family w:val="auto"/>
    <w:pitch w:val="default"/>
    <w:sig w:usb0="00000000" w:usb1="00000000" w:usb2="00000012" w:usb3="00000000" w:csb0="2002009F" w:csb1="00000000"/>
  </w:font>
  <w:font w:name="Kozuka Gothic Pro R">
    <w:altName w:val="MS UI Gothic"/>
    <w:panose1 w:val="020B0400000000000000"/>
    <w:charset w:val="80"/>
    <w:family w:val="auto"/>
    <w:pitch w:val="default"/>
    <w:sig w:usb0="00000000" w:usb1="00000000" w:usb2="00000012" w:usb3="00000000" w:csb0="20020005" w:csb1="00000000"/>
  </w:font>
  <w:font w:name="Adobe 明體 Std L">
    <w:altName w:val="PMingLiU-ExtB"/>
    <w:panose1 w:val="02020300000000000000"/>
    <w:charset w:val="88"/>
    <w:family w:val="auto"/>
    <w:pitch w:val="default"/>
    <w:sig w:usb0="00000000" w:usb1="00000000" w:usb2="00000016" w:usb3="00000000" w:csb0="00120005" w:csb1="00000000"/>
  </w:font>
  <w:font w:name="MS PMincho">
    <w:panose1 w:val="02020600040205080304"/>
    <w:charset w:val="80"/>
    <w:family w:val="auto"/>
    <w:pitch w:val="default"/>
    <w:sig w:usb0="E00002FF" w:usb1="6AC7FDFB" w:usb2="00000012" w:usb3="00000000" w:csb0="4002009F" w:csb1="DFD70000"/>
  </w:font>
  <w:font w:name="MS UI Gothic">
    <w:panose1 w:val="020B0600070205080204"/>
    <w:charset w:val="80"/>
    <w:family w:val="auto"/>
    <w:pitch w:val="default"/>
    <w:sig w:usb0="E00002FF" w:usb1="6AC7FDFB" w:usb2="00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3D575DB"/>
    <w:rsid w:val="050A270C"/>
    <w:rsid w:val="07A42A0C"/>
    <w:rsid w:val="08683B7B"/>
    <w:rsid w:val="08CC1DC7"/>
    <w:rsid w:val="0A797644"/>
    <w:rsid w:val="0B66259A"/>
    <w:rsid w:val="0B7D4399"/>
    <w:rsid w:val="0C05284D"/>
    <w:rsid w:val="0C0F5A28"/>
    <w:rsid w:val="0EC851F1"/>
    <w:rsid w:val="0FA522B2"/>
    <w:rsid w:val="11471987"/>
    <w:rsid w:val="11F94206"/>
    <w:rsid w:val="1258219F"/>
    <w:rsid w:val="12EF3526"/>
    <w:rsid w:val="13721DB7"/>
    <w:rsid w:val="138B7ACF"/>
    <w:rsid w:val="139B58DC"/>
    <w:rsid w:val="13E049C4"/>
    <w:rsid w:val="13F94F1D"/>
    <w:rsid w:val="14464106"/>
    <w:rsid w:val="15B132D7"/>
    <w:rsid w:val="16861206"/>
    <w:rsid w:val="1778001E"/>
    <w:rsid w:val="1972707A"/>
    <w:rsid w:val="199847AB"/>
    <w:rsid w:val="19F5717F"/>
    <w:rsid w:val="1B6945F4"/>
    <w:rsid w:val="206905D0"/>
    <w:rsid w:val="23FB642F"/>
    <w:rsid w:val="25925C80"/>
    <w:rsid w:val="288D36A1"/>
    <w:rsid w:val="2A0412B3"/>
    <w:rsid w:val="2A912AAC"/>
    <w:rsid w:val="2AB76818"/>
    <w:rsid w:val="2C986F9A"/>
    <w:rsid w:val="2F85606B"/>
    <w:rsid w:val="2FC80E61"/>
    <w:rsid w:val="303F7D18"/>
    <w:rsid w:val="30841F22"/>
    <w:rsid w:val="30995DA9"/>
    <w:rsid w:val="30B14734"/>
    <w:rsid w:val="322848C3"/>
    <w:rsid w:val="328B1ACC"/>
    <w:rsid w:val="334C3343"/>
    <w:rsid w:val="33606E7B"/>
    <w:rsid w:val="356C06A9"/>
    <w:rsid w:val="35FB24BC"/>
    <w:rsid w:val="36EF0AD2"/>
    <w:rsid w:val="3C2348EF"/>
    <w:rsid w:val="4100211E"/>
    <w:rsid w:val="41D25D54"/>
    <w:rsid w:val="437637C5"/>
    <w:rsid w:val="4868544A"/>
    <w:rsid w:val="486D5207"/>
    <w:rsid w:val="486F32C9"/>
    <w:rsid w:val="48A95A0D"/>
    <w:rsid w:val="49FF7E30"/>
    <w:rsid w:val="4A104028"/>
    <w:rsid w:val="4B724F09"/>
    <w:rsid w:val="4BF25EDF"/>
    <w:rsid w:val="4C257518"/>
    <w:rsid w:val="4C936A6D"/>
    <w:rsid w:val="4F9B0ECC"/>
    <w:rsid w:val="4FEA5D82"/>
    <w:rsid w:val="4FFA24C9"/>
    <w:rsid w:val="52C1192B"/>
    <w:rsid w:val="53D808CB"/>
    <w:rsid w:val="567B0615"/>
    <w:rsid w:val="567D3DB2"/>
    <w:rsid w:val="57000BE5"/>
    <w:rsid w:val="57B62019"/>
    <w:rsid w:val="590C6B05"/>
    <w:rsid w:val="59291C0B"/>
    <w:rsid w:val="5AD2609F"/>
    <w:rsid w:val="5D8C407E"/>
    <w:rsid w:val="6129531C"/>
    <w:rsid w:val="620500C9"/>
    <w:rsid w:val="636C5AB0"/>
    <w:rsid w:val="63FD303C"/>
    <w:rsid w:val="673D3989"/>
    <w:rsid w:val="67CB5407"/>
    <w:rsid w:val="697420F8"/>
    <w:rsid w:val="69F75404"/>
    <w:rsid w:val="69FD7BF4"/>
    <w:rsid w:val="6A5D7F8C"/>
    <w:rsid w:val="6CDC4068"/>
    <w:rsid w:val="6D4A7894"/>
    <w:rsid w:val="6D8870B3"/>
    <w:rsid w:val="6F2E0BFB"/>
    <w:rsid w:val="6FA74955"/>
    <w:rsid w:val="6FA90678"/>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黑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0</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2020-12-16T08:43:00Z</cp:lastPrinted>
  <dcterms:modified xsi:type="dcterms:W3CDTF">2022-07-01T02:58:25Z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