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宋体" w:hAnsi="宋体" w:eastAsia="宋体" w:cs="宋体"/>
          <w:kern w:val="0"/>
          <w:sz w:val="24"/>
          <w:highlight w:val="none"/>
          <w:lang w:val="en-US" w:eastAsia="zh-CN"/>
        </w:rPr>
      </w:pPr>
      <w:bookmarkStart w:id="0" w:name="_Toc286333065"/>
      <w:r>
        <w:rPr>
          <w:rFonts w:hint="eastAsia" w:ascii="宋体" w:hAnsi="宋体" w:eastAsia="宋体" w:cs="宋体"/>
          <w:kern w:val="0"/>
          <w:sz w:val="24"/>
          <w:highlight w:val="none"/>
          <w:lang w:eastAsia="zh-CN"/>
        </w:rPr>
        <w:t>附件</w:t>
      </w:r>
      <w:r>
        <w:rPr>
          <w:rFonts w:hint="eastAsia" w:ascii="宋体" w:hAnsi="宋体" w:eastAsia="宋体" w:cs="宋体"/>
          <w:kern w:val="0"/>
          <w:sz w:val="24"/>
          <w:highlight w:val="none"/>
          <w:lang w:val="en-US" w:eastAsia="zh-CN"/>
        </w:rPr>
        <w:t>2：</w:t>
      </w:r>
    </w:p>
    <w:p>
      <w:pPr>
        <w:jc w:val="center"/>
        <w:rPr>
          <w:rFonts w:hint="eastAsia" w:ascii="宋体" w:hAnsi="宋体" w:eastAsia="宋体" w:cs="宋体"/>
          <w:kern w:val="0"/>
          <w:sz w:val="24"/>
          <w:highlight w:val="none"/>
          <w:lang w:eastAsia="zh-CN"/>
        </w:rPr>
      </w:pPr>
      <w:r>
        <w:rPr>
          <w:rFonts w:hint="eastAsia" w:ascii="宋体" w:hAnsi="宋体" w:eastAsia="宋体" w:cs="宋体"/>
          <w:kern w:val="0"/>
          <w:sz w:val="24"/>
          <w:highlight w:val="none"/>
          <w:lang w:eastAsia="zh-CN"/>
        </w:rPr>
        <w:t>青海绿能数据有限公司2022年度第一批物资招标采购项目（招标编号：WZSC2249）</w:t>
      </w:r>
    </w:p>
    <w:p>
      <w:pPr>
        <w:jc w:val="center"/>
        <w:rPr>
          <w:rFonts w:hint="eastAsia" w:ascii="宋体" w:hAnsi="宋体" w:eastAsia="宋体" w:cs="宋体"/>
          <w:kern w:val="0"/>
          <w:sz w:val="24"/>
          <w:highlight w:val="none"/>
          <w:lang w:eastAsia="zh-CN"/>
        </w:rPr>
      </w:pPr>
      <w:r>
        <w:rPr>
          <w:rFonts w:hint="eastAsia" w:ascii="宋体" w:hAnsi="宋体" w:eastAsia="宋体" w:cs="宋体"/>
          <w:kern w:val="0"/>
          <w:sz w:val="24"/>
          <w:highlight w:val="none"/>
          <w:lang w:eastAsia="zh-CN"/>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lang w:val="en-US"/>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1261570274</w:t>
      </w:r>
      <w:r>
        <w:rPr>
          <w:rFonts w:hint="eastAsia" w:ascii="宋体" w:hAnsi="宋体" w:cs="宋体"/>
          <w:szCs w:val="21"/>
          <w:highlight w:val="none"/>
        </w:rPr>
        <w:t>@qq.com，确认电话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6583</w:t>
      </w:r>
      <w:bookmarkStart w:id="1" w:name="_GoBack"/>
      <w:bookmarkEnd w:id="1"/>
      <w:r>
        <w:rPr>
          <w:rFonts w:hint="eastAsia" w:ascii="宋体" w:hAnsi="宋体" w:cs="宋体"/>
          <w:szCs w:val="21"/>
          <w:highlight w:val="none"/>
        </w:rPr>
        <w:t>。</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panose1 w:val="02010609030101010101"/>
    <w:charset w:val="86"/>
    <w:family w:val="modern"/>
    <w:pitch w:val="default"/>
    <w:sig w:usb0="00000001" w:usb1="080E0000" w:usb2="0000000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Malgun Gothic"/>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egoe UI">
    <w:panose1 w:val="020B0502040204020203"/>
    <w:charset w:val="00"/>
    <w:family w:val="auto"/>
    <w:pitch w:val="default"/>
    <w:sig w:usb0="E10022FF" w:usb1="C000E47F" w:usb2="00000029" w:usb3="00000000" w:csb0="200001DF" w:csb1="20000000"/>
  </w:font>
  <w:font w:name="Malgun Gothic">
    <w:panose1 w:val="020B0503020000020004"/>
    <w:charset w:val="81"/>
    <w:family w:val="auto"/>
    <w:pitch w:val="default"/>
    <w:sig w:usb0="900002AF" w:usb1="01D77CFB" w:usb2="00000012" w:usb3="00000000" w:csb0="0008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50A270C"/>
    <w:rsid w:val="07A42A0C"/>
    <w:rsid w:val="08683B7B"/>
    <w:rsid w:val="08CC1DC7"/>
    <w:rsid w:val="0B66259A"/>
    <w:rsid w:val="0B7D4399"/>
    <w:rsid w:val="0C05284D"/>
    <w:rsid w:val="0C0F5A28"/>
    <w:rsid w:val="0FA522B2"/>
    <w:rsid w:val="11471987"/>
    <w:rsid w:val="11F94206"/>
    <w:rsid w:val="1258219F"/>
    <w:rsid w:val="12EF3526"/>
    <w:rsid w:val="13721DB7"/>
    <w:rsid w:val="138B7ACF"/>
    <w:rsid w:val="139B58DC"/>
    <w:rsid w:val="13E049C4"/>
    <w:rsid w:val="13F94F1D"/>
    <w:rsid w:val="14464106"/>
    <w:rsid w:val="15B132D7"/>
    <w:rsid w:val="16861206"/>
    <w:rsid w:val="1778001E"/>
    <w:rsid w:val="1972707A"/>
    <w:rsid w:val="199847AB"/>
    <w:rsid w:val="19F5717F"/>
    <w:rsid w:val="206905D0"/>
    <w:rsid w:val="23FB642F"/>
    <w:rsid w:val="25925C80"/>
    <w:rsid w:val="27EF04DC"/>
    <w:rsid w:val="288D36A1"/>
    <w:rsid w:val="2A0412B3"/>
    <w:rsid w:val="2A912AAC"/>
    <w:rsid w:val="2A9B64CC"/>
    <w:rsid w:val="2AB76818"/>
    <w:rsid w:val="2C986F9A"/>
    <w:rsid w:val="2F85606B"/>
    <w:rsid w:val="2FC80E61"/>
    <w:rsid w:val="303F7D18"/>
    <w:rsid w:val="30841F22"/>
    <w:rsid w:val="30995DA9"/>
    <w:rsid w:val="30B14734"/>
    <w:rsid w:val="322848C3"/>
    <w:rsid w:val="334C3343"/>
    <w:rsid w:val="33606E7B"/>
    <w:rsid w:val="356C06A9"/>
    <w:rsid w:val="35FB24BC"/>
    <w:rsid w:val="36EF0AD2"/>
    <w:rsid w:val="3C2348EF"/>
    <w:rsid w:val="4100211E"/>
    <w:rsid w:val="41D25D54"/>
    <w:rsid w:val="437637C5"/>
    <w:rsid w:val="4868544A"/>
    <w:rsid w:val="486D5207"/>
    <w:rsid w:val="486F32C9"/>
    <w:rsid w:val="48A95A0D"/>
    <w:rsid w:val="49FF7E30"/>
    <w:rsid w:val="4A104028"/>
    <w:rsid w:val="4B724F09"/>
    <w:rsid w:val="4BF25EDF"/>
    <w:rsid w:val="4C257518"/>
    <w:rsid w:val="4C936A6D"/>
    <w:rsid w:val="4F9B0ECC"/>
    <w:rsid w:val="4FEA5D82"/>
    <w:rsid w:val="4FFA24C9"/>
    <w:rsid w:val="52C1192B"/>
    <w:rsid w:val="53D808CB"/>
    <w:rsid w:val="567B0615"/>
    <w:rsid w:val="567D3DB2"/>
    <w:rsid w:val="57000BE5"/>
    <w:rsid w:val="57B62019"/>
    <w:rsid w:val="58E9326A"/>
    <w:rsid w:val="590C6B05"/>
    <w:rsid w:val="59291C0B"/>
    <w:rsid w:val="5AD2609F"/>
    <w:rsid w:val="5D8C407E"/>
    <w:rsid w:val="6129531C"/>
    <w:rsid w:val="620500C9"/>
    <w:rsid w:val="636C5AB0"/>
    <w:rsid w:val="63FD303C"/>
    <w:rsid w:val="67CB5407"/>
    <w:rsid w:val="69F75404"/>
    <w:rsid w:val="69FD7BF4"/>
    <w:rsid w:val="6A5D7F8C"/>
    <w:rsid w:val="6D4A7894"/>
    <w:rsid w:val="6FA74955"/>
    <w:rsid w:val="6FA90678"/>
    <w:rsid w:val="71D256A3"/>
    <w:rsid w:val="76F32BA4"/>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1</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cp:lastPrinted>2020-12-16T08:43:00Z</cp:lastPrinted>
  <dcterms:modified xsi:type="dcterms:W3CDTF">2022-07-05T06:42:51Z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