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heme="minorEastAsia" w:hAnsiTheme="minorEastAsia" w:eastAsiaTheme="minorEastAsia"/>
          <w:kern w:val="0"/>
          <w:sz w:val="24"/>
          <w:highlight w:val="none"/>
          <w:lang w:val="en-US" w:eastAsia="zh-CN"/>
        </w:rPr>
      </w:pPr>
      <w:bookmarkStart w:id="0" w:name="_Toc286333065"/>
      <w:r>
        <w:rPr>
          <w:rFonts w:hint="eastAsia" w:asciiTheme="minorEastAsia" w:hAnsiTheme="minorEastAsia" w:eastAsiaTheme="minorEastAsia"/>
          <w:kern w:val="0"/>
          <w:sz w:val="24"/>
          <w:highlight w:val="none"/>
          <w:lang w:eastAsia="zh-CN"/>
        </w:rPr>
        <w:t>附件</w:t>
      </w:r>
      <w:r>
        <w:rPr>
          <w:rFonts w:hint="eastAsia" w:asciiTheme="minorEastAsia" w:hAnsiTheme="minorEastAsia" w:eastAsiaTheme="minorEastAsia"/>
          <w:kern w:val="0"/>
          <w:sz w:val="24"/>
          <w:highlight w:val="none"/>
          <w:lang w:val="en-US" w:eastAsia="zh-CN"/>
        </w:rPr>
        <w:t>2：</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中国电力工程顾问集团西南电力设计院有限公司国能大柴旦330kV输电线路工程</w:t>
      </w:r>
      <w:r>
        <w:rPr>
          <w:rFonts w:hint="eastAsia" w:asciiTheme="minorEastAsia" w:hAnsiTheme="minorEastAsia" w:eastAsiaTheme="minorEastAsia"/>
          <w:kern w:val="0"/>
          <w:sz w:val="24"/>
          <w:highlight w:val="none"/>
          <w:lang w:val="en-US" w:eastAsia="zh-CN"/>
        </w:rPr>
        <w:t>物资招标采购项目</w:t>
      </w:r>
      <w:r>
        <w:rPr>
          <w:rFonts w:hint="eastAsia" w:asciiTheme="minorEastAsia" w:hAnsiTheme="minorEastAsia" w:eastAsiaTheme="minorEastAsia"/>
          <w:kern w:val="0"/>
          <w:sz w:val="24"/>
          <w:highlight w:val="none"/>
          <w:lang w:eastAsia="zh-CN"/>
        </w:rPr>
        <w:t>（招标编号：WZSC22</w:t>
      </w:r>
      <w:r>
        <w:rPr>
          <w:rFonts w:hint="eastAsia" w:asciiTheme="minorEastAsia" w:hAnsiTheme="minorEastAsia" w:eastAsiaTheme="minorEastAsia"/>
          <w:kern w:val="0"/>
          <w:sz w:val="24"/>
          <w:highlight w:val="none"/>
          <w:lang w:val="en-US" w:eastAsia="zh-CN"/>
        </w:rPr>
        <w:t>50</w:t>
      </w:r>
      <w:bookmarkStart w:id="1" w:name="_GoBack"/>
      <w:bookmarkEnd w:id="1"/>
      <w:r>
        <w:rPr>
          <w:rFonts w:hint="eastAsia" w:asciiTheme="minorEastAsia" w:hAnsiTheme="minorEastAsia" w:eastAsiaTheme="minorEastAsia"/>
          <w:kern w:val="0"/>
          <w:sz w:val="24"/>
          <w:highlight w:val="none"/>
          <w:lang w:eastAsia="zh-CN"/>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121059208</w:t>
      </w:r>
      <w:r>
        <w:rPr>
          <w:rFonts w:hint="eastAsia" w:ascii="宋体" w:hAnsi="宋体" w:cs="宋体"/>
          <w:szCs w:val="21"/>
          <w:highlight w:val="none"/>
        </w:rPr>
        <w:t>@qq.com，确认电话</w:t>
      </w:r>
      <w:r>
        <w:rPr>
          <w:rFonts w:hint="eastAsia" w:ascii="宋体" w:hAnsi="宋体" w:cs="宋体"/>
          <w:szCs w:val="21"/>
          <w:highlight w:val="none"/>
          <w:lang w:eastAsia="zh-CN"/>
        </w:rPr>
        <w:t>：</w:t>
      </w:r>
      <w:r>
        <w:rPr>
          <w:rFonts w:hint="eastAsia" w:ascii="宋体" w:hAnsi="宋体" w:cs="宋体"/>
          <w:szCs w:val="21"/>
          <w:highlight w:val="none"/>
        </w:rPr>
        <w:t>0971-607</w:t>
      </w:r>
      <w:r>
        <w:rPr>
          <w:rFonts w:hint="eastAsia" w:ascii="宋体" w:hAnsi="宋体" w:cs="宋体"/>
          <w:szCs w:val="21"/>
          <w:highlight w:val="none"/>
          <w:lang w:val="en-US" w:eastAsia="zh-CN"/>
        </w:rPr>
        <w:t>6557。</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panose1 w:val="02010800040101010101"/>
    <w:charset w:val="86"/>
    <w:family w:val="auto"/>
    <w:pitch w:val="default"/>
    <w:sig w:usb0="00000001" w:usb1="080F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Malgun Gothic"/>
    <w:panose1 w:val="00000000000000000000"/>
    <w:charset w:val="81"/>
    <w:family w:val="roman"/>
    <w:pitch w:val="default"/>
    <w:sig w:usb0="00000000" w:usb1="00000000" w:usb2="00000033" w:usb3="00000000" w:csb0="00080000" w:csb1="00000000"/>
  </w:font>
  <w:font w:name="隶书">
    <w:panose1 w:val="02010509060101010101"/>
    <w:charset w:val="86"/>
    <w:family w:val="modern"/>
    <w:pitch w:val="default"/>
    <w:sig w:usb0="00000001" w:usb1="080E0000" w:usb2="0000000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altName w:val="Malgun Gothic"/>
    <w:panose1 w:val="020B0600000101010101"/>
    <w:charset w:val="81"/>
    <w:family w:val="auto"/>
    <w:pitch w:val="default"/>
    <w:sig w:usb0="00000000" w:usb1="00000000"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panose1 w:val="03010101010101010101"/>
    <w:charset w:val="00"/>
    <w:family w:val="script"/>
    <w:pitch w:val="default"/>
    <w:sig w:usb0="00000003"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egoe UI">
    <w:panose1 w:val="020B0502040204020203"/>
    <w:charset w:val="00"/>
    <w:family w:val="auto"/>
    <w:pitch w:val="default"/>
    <w:sig w:usb0="E4002EFF" w:usb1="C000E47F" w:usb2="00000009" w:usb3="00000000" w:csb0="200001FF" w:csb1="00000000"/>
  </w:font>
  <w:font w:name="Malgun Gothic">
    <w:panose1 w:val="020B0503020000020004"/>
    <w:charset w:val="81"/>
    <w:family w:val="auto"/>
    <w:pitch w:val="default"/>
    <w:sig w:usb0="9000002F" w:usb1="29D77CFB" w:usb2="00000012" w:usb3="00000000" w:csb0="00080001" w:csb1="00000000"/>
  </w:font>
  <w:font w:name="华文中宋">
    <w:panose1 w:val="02010600040101010101"/>
    <w:charset w:val="86"/>
    <w:family w:val="auto"/>
    <w:pitch w:val="default"/>
    <w:sig w:usb0="00000287" w:usb1="080F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Arial Unicode MS">
    <w:panose1 w:val="020B0604020202020204"/>
    <w:charset w:val="86"/>
    <w:family w:val="auto"/>
    <w:pitch w:val="default"/>
    <w:sig w:usb0="FFFFFFFF" w:usb1="E9FFFFFF"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altName w:val="Malgun Gothic"/>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000247B" w:usb2="00000009" w:usb3="00000000" w:csb0="200001FF" w:csb1="00000000"/>
  </w:font>
  <w:font w:name="PMingLiU">
    <w:altName w:val="PMingLiU-ExtB"/>
    <w:panose1 w:val="02020500000000000000"/>
    <w:charset w:val="88"/>
    <w:family w:val="auto"/>
    <w:pitch w:val="default"/>
    <w:sig w:usb0="00000000" w:usb1="00000000" w:usb2="00000016" w:usb3="00000000" w:csb0="00100001" w:csb1="00000000"/>
  </w:font>
  <w:font w:name="幼圆">
    <w:panose1 w:val="02010509060101010101"/>
    <w:charset w:val="86"/>
    <w:family w:val="modern"/>
    <w:pitch w:val="default"/>
    <w:sig w:usb0="00000001" w:usb1="080E0000" w:usb2="00000000" w:usb3="00000000" w:csb0="00040000" w:csb1="00000000"/>
  </w:font>
  <w:font w:name="MS Mincho">
    <w:panose1 w:val="02020609040205080304"/>
    <w:charset w:val="80"/>
    <w:family w:val="modern"/>
    <w:pitch w:val="default"/>
    <w:sig w:usb0="A00002BF" w:usb1="68C7FCFB" w:usb2="00000010" w:usb3="00000000" w:csb0="4002009F" w:csb1="DFD70000"/>
  </w:font>
  <w:font w:name="华文宋体">
    <w:panose1 w:val="02010600040101010101"/>
    <w:charset w:val="86"/>
    <w:family w:val="auto"/>
    <w:pitch w:val="default"/>
    <w:sig w:usb0="00000287" w:usb1="080F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hakuyoxingshu7000">
    <w:altName w:val="宋体"/>
    <w:panose1 w:val="02000600000000000000"/>
    <w:charset w:val="86"/>
    <w:family w:val="auto"/>
    <w:pitch w:val="default"/>
    <w:sig w:usb0="00000000" w:usb1="00000000" w:usb2="0000003F" w:usb3="00000000" w:csb0="603F00FF" w:csb1="FFFF0000"/>
  </w:font>
  <w:font w:name="Microsoft JhengHei UI">
    <w:panose1 w:val="020B0604030504040204"/>
    <w:charset w:val="88"/>
    <w:family w:val="auto"/>
    <w:pitch w:val="default"/>
    <w:sig w:usb0="000002A7" w:usb1="28CF4400" w:usb2="00000016" w:usb3="00000000" w:csb0="00100009" w:csb1="00000000"/>
  </w:font>
  <w:font w:name="华文行楷">
    <w:panose1 w:val="02010800040101010101"/>
    <w:charset w:val="86"/>
    <w:family w:val="auto"/>
    <w:pitch w:val="default"/>
    <w:sig w:usb0="00000001" w:usb1="080F0000" w:usb2="00000000" w:usb3="00000000" w:csb0="00040000" w:csb1="00000000"/>
  </w:font>
  <w:font w:name="BatangChe">
    <w:altName w:val="Malgun Gothic"/>
    <w:panose1 w:val="02030609000101010101"/>
    <w:charset w:val="81"/>
    <w:family w:val="auto"/>
    <w:pitch w:val="default"/>
    <w:sig w:usb0="00000000" w:usb1="00000000" w:usb2="00000030" w:usb3="00000000" w:csb0="4008009F" w:csb1="DFD70000"/>
  </w:font>
  <w:font w:name="DotumChe">
    <w:altName w:val="Malgun Gothic"/>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French Script MT"/>
    <w:panose1 w:val="03020402040406030203"/>
    <w:charset w:val="00"/>
    <w:family w:val="auto"/>
    <w:pitch w:val="default"/>
    <w:sig w:usb0="00000000" w:usb1="00000000" w:usb2="00000008" w:usb3="00000000" w:csb0="200000D3" w:csb1="00000000"/>
  </w:font>
  <w:font w:name="Batang">
    <w:altName w:val="Malgun Gothic"/>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Light"/>
    <w:panose1 w:val="03000509000000000000"/>
    <w:charset w:val="88"/>
    <w:family w:val="auto"/>
    <w:pitch w:val="default"/>
    <w:sig w:usb0="00000000" w:usb1="00000000" w:usb2="00000016" w:usb3="00000000" w:csb0="00100001" w:csb1="00000000"/>
  </w:font>
  <w:font w:name="GulimChe">
    <w:altName w:val="Malgun Gothic"/>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 w:name="Yu Gothic UI">
    <w:panose1 w:val="020B0500000000000000"/>
    <w:charset w:val="80"/>
    <w:family w:val="auto"/>
    <w:pitch w:val="default"/>
    <w:sig w:usb0="E00002FF" w:usb1="2AC7FDFF" w:usb2="00000016" w:usb3="00000000" w:csb0="2002009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3000509000000000000"/>
    <w:charset w:val="86"/>
    <w:family w:val="script"/>
    <w:pitch w:val="default"/>
    <w:sig w:usb0="00000000" w:usb1="00000000" w:usb2="00000000" w:usb3="00000000" w:csb0="00040000" w:csb1="00000000"/>
  </w:font>
  <w:font w:name="方正粗黑宋简体">
    <w:panose1 w:val="02000000000000000000"/>
    <w:charset w:val="86"/>
    <w:family w:val="auto"/>
    <w:pitch w:val="default"/>
    <w:sig w:usb0="A00002BF" w:usb1="184F6CFA" w:usb2="00000012"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PMingLiU-ExtB">
    <w:panose1 w:val="02020500000000000000"/>
    <w:charset w:val="88"/>
    <w:family w:val="auto"/>
    <w:pitch w:val="default"/>
    <w:sig w:usb0="8000002F" w:usb1="02000008" w:usb2="00000000" w:usb3="00000000" w:csb0="00100001" w:csb1="00000000"/>
  </w:font>
  <w:font w:name="Microsoft JhengHei Light">
    <w:panose1 w:val="020B0304030504040204"/>
    <w:charset w:val="88"/>
    <w:family w:val="auto"/>
    <w:pitch w:val="default"/>
    <w:sig w:usb0="800002A7" w:usb1="28CF4400" w:usb2="00000016" w:usb3="00000000" w:csb0="00100009" w:csb1="00000000"/>
  </w:font>
  <w:font w:name="Meiryo UI">
    <w:altName w:val="Yu Gothic UI"/>
    <w:panose1 w:val="020B0604030504040204"/>
    <w:charset w:val="80"/>
    <w:family w:val="auto"/>
    <w:pitch w:val="default"/>
    <w:sig w:usb0="00000000" w:usb1="00000000" w:usb2="00010012" w:usb3="00000000" w:csb0="6002009F" w:csb1="DFD70000"/>
  </w:font>
  <w:font w:name="French Script MT">
    <w:panose1 w:val="03020402040607040605"/>
    <w:charset w:val="00"/>
    <w:family w:val="auto"/>
    <w:pitch w:val="default"/>
    <w:sig w:usb0="00000003" w:usb1="00000000" w:usb2="00000000" w:usb3="00000000" w:csb0="20000001" w:csb1="00000000"/>
  </w:font>
  <w:font w:name="LNUHNF+SimSun">
    <w:altName w:val="Times New Roman"/>
    <w:panose1 w:val="00000000000000000000"/>
    <w:charset w:val="00"/>
    <w:family w:val="roman"/>
    <w:pitch w:val="default"/>
    <w:sig w:usb0="00000000" w:usb1="00000000" w:usb2="00000000" w:usb3="00000000" w:csb0="00040001" w:csb1="00000000"/>
  </w:font>
  <w:font w:name="方正楷体_GBK">
    <w:altName w:val="微软雅黑"/>
    <w:panose1 w:val="03000509000000000000"/>
    <w:charset w:val="86"/>
    <w:family w:val="auto"/>
    <w:pitch w:val="default"/>
    <w:sig w:usb0="00000000" w:usb1="00000000" w:usb2="00000000" w:usb3="00000000" w:csb0="00040000" w:csb1="00000000"/>
  </w:font>
  <w:font w:name="方正书宋_GBK">
    <w:altName w:val="微软雅黑"/>
    <w:panose1 w:val="03000509000000000000"/>
    <w:charset w:val="86"/>
    <w:family w:val="auto"/>
    <w:pitch w:val="default"/>
    <w:sig w:usb0="00000000" w:usb1="00000000" w:usb2="00000000" w:usb3="00000000" w:csb0="00040000" w:csb1="00000000"/>
  </w:font>
  <w:font w:name="Tunga">
    <w:altName w:val="Segoe UI Symbol"/>
    <w:panose1 w:val="020B0502040204020203"/>
    <w:charset w:val="00"/>
    <w:family w:val="auto"/>
    <w:pitch w:val="default"/>
    <w:sig w:usb0="00000000" w:usb1="00000000" w:usb2="00000000" w:usb3="00000000" w:csb0="00000001" w:csb1="00000000"/>
  </w:font>
  <w:font w:name="Trebuchet MS">
    <w:panose1 w:val="020B0603020202020204"/>
    <w:charset w:val="00"/>
    <w:family w:val="auto"/>
    <w:pitch w:val="default"/>
    <w:sig w:usb0="00000687" w:usb1="00000000" w:usb2="00000000" w:usb3="00000000" w:csb0="2000009F" w:csb1="00000000"/>
  </w:font>
  <w:font w:name="Traditional Arabic">
    <w:altName w:val="Times New Roman"/>
    <w:panose1 w:val="02020603050405020304"/>
    <w:charset w:val="00"/>
    <w:family w:val="auto"/>
    <w:pitch w:val="default"/>
    <w:sig w:usb0="00000000" w:usb1="00000000" w:usb2="00000008" w:usb3="00000000" w:csb0="00000041" w:csb1="20080000"/>
  </w:font>
  <w:font w:name="Vani">
    <w:altName w:val="Segoe UI Symbol"/>
    <w:panose1 w:val="020B0502040204020203"/>
    <w:charset w:val="00"/>
    <w:family w:val="auto"/>
    <w:pitch w:val="default"/>
    <w:sig w:usb0="00000000" w:usb1="00000000" w:usb2="00000000" w:usb3="00000000" w:csb0="00000001" w:csb1="00000000"/>
  </w:font>
  <w:font w:name="Utsaah">
    <w:altName w:val="Segoe Print"/>
    <w:panose1 w:val="020B0604020202020204"/>
    <w:charset w:val="00"/>
    <w:family w:val="auto"/>
    <w:pitch w:val="default"/>
    <w:sig w:usb0="00000000" w:usb1="00000000" w:usb2="00000000" w:usb3="00000000" w:csb0="00000001" w:csb1="00000000"/>
  </w:font>
  <w:font w:name="Symbol">
    <w:panose1 w:val="05050102010706020507"/>
    <w:charset w:val="00"/>
    <w:family w:val="auto"/>
    <w:pitch w:val="default"/>
    <w:sig w:usb0="00000000" w:usb1="00000000" w:usb2="00000000" w:usb3="00000000" w:csb0="80000000" w:csb1="00000000"/>
  </w:font>
  <w:font w:name="Arial Narrow">
    <w:panose1 w:val="020B0606020202030204"/>
    <w:charset w:val="00"/>
    <w:family w:val="swiss"/>
    <w:pitch w:val="default"/>
    <w:sig w:usb0="00000287" w:usb1="00000800" w:usb2="00000000" w:usb3="00000000" w:csb0="2000009F" w:csb1="DFD70000"/>
  </w:font>
  <w:font w:name="MS Sans Serif">
    <w:altName w:val="Arial"/>
    <w:panose1 w:val="00000000000000000000"/>
    <w:charset w:val="00"/>
    <w:family w:val="swiss"/>
    <w:pitch w:val="default"/>
    <w:sig w:usb0="00000000" w:usb1="00000000" w:usb2="00000000" w:usb3="00000000" w:csb0="00000001" w:csb1="00000000"/>
  </w:font>
  <w:font w:name="MS Gothic">
    <w:panose1 w:val="020B0609070205080204"/>
    <w:charset w:val="80"/>
    <w:family w:val="modern"/>
    <w:pitch w:val="default"/>
    <w:sig w:usb0="E00002FF" w:usb1="6AC7FDFB" w:usb2="08000012" w:usb3="00000000" w:csb0="4002009F" w:csb1="DFD70000"/>
  </w:font>
  <w:font w:name="ˎ̥">
    <w:altName w:val="Times New Roman"/>
    <w:panose1 w:val="00000000000000000000"/>
    <w:charset w:val="00"/>
    <w:family w:val="roman"/>
    <w:pitch w:val="default"/>
    <w:sig w:usb0="00000000" w:usb1="00000000" w:usb2="00000000" w:usb3="00000000" w:csb0="00040001" w:csb1="00000000"/>
  </w:font>
  <w:font w:name="Glyphicons Halflings">
    <w:altName w:val="Segoe Print"/>
    <w:panose1 w:val="00000000000000000000"/>
    <w:charset w:val="00"/>
    <w:family w:val="auto"/>
    <w:pitch w:val="default"/>
    <w:sig w:usb0="00000000" w:usb1="00000000" w:usb2="00000000" w:usb3="00000000" w:csb0="00000000" w:csb1="00000000"/>
  </w:font>
  <w:font w:name="nc_iconfont">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icon">
    <w:altName w:val="Segoe Print"/>
    <w:panose1 w:val="00000000000000000000"/>
    <w:charset w:val="00"/>
    <w:family w:val="auto"/>
    <w:pitch w:val="default"/>
    <w:sig w:usb0="00000000" w:usb1="00000000" w:usb2="00000000" w:usb3="00000000" w:csb0="00000000" w:csb1="00000000"/>
  </w:font>
  <w:font w:name="Open Sans">
    <w:altName w:val="Segoe Print"/>
    <w:panose1 w:val="00000000000000000000"/>
    <w:charset w:val="00"/>
    <w:family w:val="auto"/>
    <w:pitch w:val="default"/>
    <w:sig w:usb0="00000000" w:usb1="00000000" w:usb2="00000000" w:usb3="00000000" w:csb0="00000000" w:csb1="00000000"/>
  </w:font>
  <w:font w:name="ncpc_iconfont">
    <w:altName w:val="Segoe Print"/>
    <w:panose1 w:val="00000000000000000000"/>
    <w:charset w:val="00"/>
    <w:family w:val="auto"/>
    <w:pitch w:val="default"/>
    <w:sig w:usb0="00000000" w:usb1="00000000" w:usb2="00000000" w:usb3="00000000" w:csb0="00000000" w:csb1="00000000"/>
  </w:font>
  <w:font w:name="Simple-Line-Icons">
    <w:altName w:val="Segoe Print"/>
    <w:panose1 w:val="00000000000000000000"/>
    <w:charset w:val="00"/>
    <w:family w:val="auto"/>
    <w:pitch w:val="default"/>
    <w:sig w:usb0="00000000" w:usb1="00000000" w:usb2="00000000" w:usb3="00000000" w:csb0="00000000" w:csb1="00000000"/>
  </w:font>
  <w:font w:name="Albertus Medium">
    <w:altName w:val="Segoe Print"/>
    <w:panose1 w:val="020E0602030304020304"/>
    <w:charset w:val="00"/>
    <w:family w:val="auto"/>
    <w:pitch w:val="default"/>
    <w:sig w:usb0="00000000" w:usb1="00000000" w:usb2="00000000" w:usb3="00000000" w:csb0="00040001" w:csb1="00000000"/>
  </w:font>
  <w:font w:name="EU-F1">
    <w:altName w:val="Segoe Print"/>
    <w:panose1 w:val="00000000000000000000"/>
    <w:charset w:val="00"/>
    <w:family w:val="auto"/>
    <w:pitch w:val="default"/>
    <w:sig w:usb0="00000000" w:usb1="00000000" w:usb2="00000000" w:usb3="00000000" w:csb0="00040001" w:csb1="00000000"/>
  </w:font>
  <w:font w:name="Comic Sans MS">
    <w:panose1 w:val="030F0702030302020204"/>
    <w:charset w:val="00"/>
    <w:family w:val="script"/>
    <w:pitch w:val="default"/>
    <w:sig w:usb0="00000287" w:usb1="00000013" w:usb2="00000000" w:usb3="00000000" w:csb0="2000009F" w:csb1="00000000"/>
  </w:font>
  <w:font w:name="微软雅黑 Light">
    <w:panose1 w:val="020B0502040204020203"/>
    <w:charset w:val="86"/>
    <w:family w:val="auto"/>
    <w:pitch w:val="default"/>
    <w:sig w:usb0="80000287" w:usb1="2ACF0010" w:usb2="00000016" w:usb3="00000000" w:csb0="0004001F" w:csb1="00000000"/>
  </w:font>
  <w:font w:name="Adobe Myungjo Std M">
    <w:altName w:val="MS Mincho"/>
    <w:panose1 w:val="02020600000000000000"/>
    <w:charset w:val="80"/>
    <w:family w:val="auto"/>
    <w:pitch w:val="default"/>
    <w:sig w:usb0="00000000" w:usb1="00000000" w:usb2="00000010" w:usb3="00000000" w:csb0="602A0005" w:csb1="00000000"/>
  </w:font>
  <w:font w:name="Adobe Gothic Std B">
    <w:altName w:val="MS UI Gothic"/>
    <w:panose1 w:val="020B0800000000000000"/>
    <w:charset w:val="80"/>
    <w:family w:val="auto"/>
    <w:pitch w:val="default"/>
    <w:sig w:usb0="00000000" w:usb1="00000000" w:usb2="00000010" w:usb3="00000000" w:csb0="602A0005" w:csb1="00000000"/>
  </w:font>
  <w:font w:name="Kozuka Mincho Pro M">
    <w:altName w:val="MS UI Gothic"/>
    <w:panose1 w:val="02020600000000000000"/>
    <w:charset w:val="80"/>
    <w:family w:val="auto"/>
    <w:pitch w:val="default"/>
    <w:sig w:usb0="00000000" w:usb1="00000000" w:usb2="00000012" w:usb3="00000000" w:csb0="20020005" w:csb1="00000000"/>
  </w:font>
  <w:font w:name="Kozuka Gothic Pr6N R">
    <w:altName w:val="MS UI Gothic"/>
    <w:panose1 w:val="020B0400000000000000"/>
    <w:charset w:val="80"/>
    <w:family w:val="auto"/>
    <w:pitch w:val="default"/>
    <w:sig w:usb0="00000000" w:usb1="00000000" w:usb2="00000012" w:usb3="00000000" w:csb0="2002009F" w:csb1="00000000"/>
  </w:font>
  <w:font w:name="Kozuka Gothic Pro R">
    <w:altName w:val="MS UI Gothic"/>
    <w:panose1 w:val="020B0400000000000000"/>
    <w:charset w:val="80"/>
    <w:family w:val="auto"/>
    <w:pitch w:val="default"/>
    <w:sig w:usb0="00000000" w:usb1="00000000" w:usb2="00000012" w:usb3="00000000" w:csb0="20020005" w:csb1="00000000"/>
  </w:font>
  <w:font w:name="Adobe 明體 Std L">
    <w:altName w:val="PMingLiU-ExtB"/>
    <w:panose1 w:val="02020300000000000000"/>
    <w:charset w:val="88"/>
    <w:family w:val="auto"/>
    <w:pitch w:val="default"/>
    <w:sig w:usb0="00000000" w:usb1="00000000" w:usb2="00000016" w:usb3="00000000" w:csb0="00120005" w:csb1="00000000"/>
  </w:font>
  <w:font w:name="MS PMincho">
    <w:altName w:val="MS Mincho"/>
    <w:panose1 w:val="02020600040205080304"/>
    <w:charset w:val="80"/>
    <w:family w:val="auto"/>
    <w:pitch w:val="default"/>
    <w:sig w:usb0="00000000" w:usb1="00000000" w:usb2="00000012" w:usb3="00000000" w:csb0="4002009F" w:csb1="DFD70000"/>
  </w:font>
  <w:font w:name="MS UI Gothic">
    <w:panose1 w:val="020B0600070205080204"/>
    <w:charset w:val="80"/>
    <w:family w:val="auto"/>
    <w:pitch w:val="default"/>
    <w:sig w:usb0="E00002FF" w:usb1="6AC7FDFB" w:usb2="08000012" w:usb3="00000000" w:csb0="4002009F" w:csb1="DFD70000"/>
  </w:font>
  <w:font w:name="time new roman">
    <w:altName w:val="Times New Roman"/>
    <w:panose1 w:val="00000000000000000000"/>
    <w:charset w:val="00"/>
    <w:family w:val="roman"/>
    <w:pitch w:val="default"/>
    <w:sig w:usb0="00000000" w:usb1="00000000" w:usb2="00000000" w:usb3="00000000" w:csb0="00040001" w:csb1="00000000"/>
  </w:font>
  <w:font w:name="CG Omega">
    <w:altName w:val="Arial"/>
    <w:panose1 w:val="00000000000000000000"/>
    <w:charset w:val="00"/>
    <w:family w:val="swiss"/>
    <w:pitch w:val="default"/>
    <w:sig w:usb0="00000000" w:usb1="00000000" w:usb2="00000000" w:usb3="00000000" w:csb0="00000001" w:csb1="00000000"/>
  </w:font>
  <w:font w:name="Helvetica">
    <w:altName w:val="Arial"/>
    <w:panose1 w:val="020B0604020202020204"/>
    <w:charset w:val="00"/>
    <w:family w:val="swiss"/>
    <w:pitch w:val="default"/>
    <w:sig w:usb0="00000000" w:usb1="00000000" w:usb2="00000000" w:usb3="00000000" w:csb0="00000001" w:csb1="00000000"/>
  </w:font>
  <w:font w:name="五">
    <w:altName w:val="黑体"/>
    <w:panose1 w:val="00000000000000000000"/>
    <w:charset w:val="86"/>
    <w:family w:val="auto"/>
    <w:pitch w:val="default"/>
    <w:sig w:usb0="00000000" w:usb1="00000000" w:usb2="00000010" w:usb3="00000000" w:csb0="00040000" w:csb1="00000000"/>
  </w:font>
  <w:font w:name="UniversalMath1 BT">
    <w:altName w:val="Symbol"/>
    <w:panose1 w:val="05050102010205020602"/>
    <w:charset w:val="02"/>
    <w:family w:val="auto"/>
    <w:pitch w:val="default"/>
    <w:sig w:usb0="00000000" w:usb1="00000000" w:usb2="00000000" w:usb3="00000000" w:csb0="00000000" w:csb1="00000000"/>
  </w:font>
  <w:font w:name="LNLMGA+SimSun">
    <w:altName w:val="Times New Roman"/>
    <w:panose1 w:val="00000000000000000000"/>
    <w:charset w:val="00"/>
    <w:family w:val="auto"/>
    <w:pitch w:val="default"/>
    <w:sig w:usb0="00000000" w:usb1="00000000" w:usb2="00000000" w:usb3="00000000" w:csb0="00040001" w:csb1="00000000"/>
  </w:font>
  <w:font w:name="Calibri">
    <w:panose1 w:val="020F0502020204030204"/>
    <w:charset w:val="86"/>
    <w:family w:val="modern"/>
    <w:pitch w:val="default"/>
    <w:sig w:usb0="E4002EFF" w:usb1="C000247B" w:usb2="00000009" w:usb3="00000000" w:csb0="200001FF" w:csb1="00000000"/>
  </w:font>
  <w:font w:name="ヒラギノ角ゴ Pro W3">
    <w:altName w:val="Times New Roman"/>
    <w:panose1 w:val="00000000000000000000"/>
    <w:charset w:val="00"/>
    <w:family w:val="decorative"/>
    <w:pitch w:val="default"/>
    <w:sig w:usb0="00000000" w:usb1="00000000" w:usb2="00000000" w:usb3="00000000" w:csb0="00040001" w:csb1="00000000"/>
  </w:font>
  <w:font w:name="方正舒体">
    <w:panose1 w:val="02010601030101010101"/>
    <w:charset w:val="86"/>
    <w:family w:val="auto"/>
    <w:pitch w:val="default"/>
    <w:sig w:usb0="00000003" w:usb1="080E0000" w:usb2="00000000" w:usb3="00000000" w:csb0="00040000" w:csb1="00000000"/>
  </w:font>
  <w:font w:name="宋体-方正超大字符集">
    <w:altName w:val="宋体"/>
    <w:panose1 w:val="03000509000000000000"/>
    <w:charset w:val="86"/>
    <w:family w:val="auto"/>
    <w:pitch w:val="default"/>
    <w:sig w:usb0="00000000" w:usb1="00000000" w:usb2="00000000" w:usb3="00000000" w:csb0="00040000" w:csb1="00000000"/>
  </w:font>
  <w:font w:name="文星标宋">
    <w:altName w:val="宋体"/>
    <w:panose1 w:val="00000000000000000000"/>
    <w:charset w:val="86"/>
    <w:family w:val="auto"/>
    <w:pitch w:val="default"/>
    <w:sig w:usb0="00000000" w:usb1="00000000" w:usb2="00000010"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华文彩云">
    <w:panose1 w:val="02010800040101010101"/>
    <w:charset w:val="86"/>
    <w:family w:val="auto"/>
    <w:pitch w:val="default"/>
    <w:sig w:usb0="00000001" w:usb1="080F0000" w:usb2="00000000" w:usb3="00000000" w:csb0="00040000" w:csb1="00000000"/>
  </w:font>
  <w:font w:name="华文琥珀">
    <w:panose1 w:val="02010800040101010101"/>
    <w:charset w:val="86"/>
    <w:family w:val="auto"/>
    <w:pitch w:val="default"/>
    <w:sig w:usb0="00000001" w:usb1="080F0000" w:usb2="00000000" w:usb3="00000000" w:csb0="00040000" w:csb1="00000000"/>
  </w:font>
  <w:font w:name="AMGDT">
    <w:altName w:val="Segoe UI Semilight"/>
    <w:panose1 w:val="02000400000000000000"/>
    <w:charset w:val="00"/>
    <w:family w:val="auto"/>
    <w:pitch w:val="default"/>
    <w:sig w:usb0="00000000" w:usb1="00000000" w:usb2="00000000" w:usb3="00000000" w:csb0="00000001" w:csb1="00000000"/>
  </w:font>
  <w:font w:name="方正姚体">
    <w:panose1 w:val="02010601030101010101"/>
    <w:charset w:val="86"/>
    <w:family w:val="auto"/>
    <w:pitch w:val="default"/>
    <w:sig w:usb0="00000003" w:usb1="080E0000" w:usb2="00000000" w:usb3="00000000" w:csb0="00040000" w:csb1="00000000"/>
  </w:font>
  <w:font w:name="华文隶书">
    <w:panose1 w:val="02010800040101010101"/>
    <w:charset w:val="86"/>
    <w:family w:val="auto"/>
    <w:pitch w:val="default"/>
    <w:sig w:usb0="00000001" w:usb1="080F0000" w:usb2="00000000" w:usb3="00000000" w:csb0="00040000" w:csb1="00000000"/>
  </w:font>
  <w:font w:name="??">
    <w:altName w:val="Times New Roman"/>
    <w:panose1 w:val="00000000000000000000"/>
    <w:charset w:val="00"/>
    <w:family w:val="auto"/>
    <w:pitch w:val="default"/>
    <w:sig w:usb0="00000000" w:usb1="00000000" w:usb2="00000000" w:usb3="00000000" w:csb0="00000001" w:csb1="00000000"/>
  </w:font>
  <w:font w:name="长城仿宋">
    <w:altName w:val="黑体"/>
    <w:panose1 w:val="00000000000000000000"/>
    <w:charset w:val="86"/>
    <w:family w:val="roman"/>
    <w:pitch w:val="default"/>
    <w:sig w:usb0="00000000" w:usb1="00000000" w:usb2="00000010" w:usb3="00000000" w:csb0="00040000" w:csb1="00000000"/>
  </w:font>
  <w:font w:name="MS PGothic">
    <w:panose1 w:val="020B0600070205080204"/>
    <w:charset w:val="80"/>
    <w:family w:val="auto"/>
    <w:pitch w:val="default"/>
    <w:sig w:usb0="E00002FF" w:usb1="6AC7FDFB" w:usb2="08000012" w:usb3="00000000" w:csb0="4002009F" w:csb1="DFD70000"/>
  </w:font>
  <w:font w:name="Cambria Math">
    <w:panose1 w:val="02040503050406030204"/>
    <w:charset w:val="00"/>
    <w:family w:val="decorative"/>
    <w:pitch w:val="default"/>
    <w:sig w:usb0="E00006FF" w:usb1="420024FF" w:usb2="02000000" w:usb3="00000000" w:csb0="2000019F" w:csb1="00000000"/>
  </w:font>
  <w:font w:name="华康简宋">
    <w:altName w:val="宋体"/>
    <w:panose1 w:val="02010609000101010101"/>
    <w:charset w:val="86"/>
    <w:family w:val="roman"/>
    <w:pitch w:val="default"/>
    <w:sig w:usb0="00000000" w:usb1="00000000" w:usb2="00000010" w:usb3="00000000" w:csb0="00040008" w:csb1="00000000"/>
  </w:font>
  <w:font w:name="_5b8b_4f53">
    <w:altName w:val="微软雅黑"/>
    <w:panose1 w:val="00000000000000000000"/>
    <w:charset w:val="00"/>
    <w:family w:val="decorative"/>
    <w:pitch w:val="default"/>
    <w:sig w:usb0="00000000" w:usb1="00000000" w:usb2="00000000" w:usb3="00000000" w:csb0="00040001" w:csb1="00000000"/>
  </w:font>
  <w:font w:name="方正仿宋简体">
    <w:altName w:val="微软雅黑"/>
    <w:panose1 w:val="02010601030101010101"/>
    <w:charset w:val="86"/>
    <w:family w:val="auto"/>
    <w:pitch w:val="default"/>
    <w:sig w:usb0="00000000" w:usb1="00000000" w:usb2="00000000" w:usb3="00000000" w:csb0="00040000" w:csb1="00000000"/>
  </w:font>
  <w:font w:name="TimesNewRomanPS-BoldMT">
    <w:altName w:val="Times New Roman"/>
    <w:panose1 w:val="00000000000000000000"/>
    <w:charset w:val="00"/>
    <w:family w:val="modern"/>
    <w:pitch w:val="default"/>
    <w:sig w:usb0="00000000" w:usb1="00000000" w:usb2="00000000" w:usb3="00000000" w:csb0="00000000" w:csb1="00000000"/>
  </w:font>
  <w:font w:name="TimesNewRomanPSMT">
    <w:altName w:val="Times New Roman"/>
    <w:panose1 w:val="00000000000000000000"/>
    <w:charset w:val="00"/>
    <w:family w:val="modern"/>
    <w:pitch w:val="default"/>
    <w:sig w:usb0="00000000" w:usb1="00000000" w:usb2="00000000" w:usb3="00000000" w:csb0="00000000" w:csb1="00000000"/>
  </w:font>
  <w:font w:name="&amp;quot">
    <w:altName w:val="Cambria"/>
    <w:panose1 w:val="00000000000000000000"/>
    <w:charset w:val="00"/>
    <w:family w:val="swiss"/>
    <w:pitch w:val="default"/>
    <w:sig w:usb0="00000000" w:usb1="00000000" w:usb2="00000000" w:usb3="00000000" w:csb0="00000000" w:csb1="00000000"/>
  </w:font>
  <w:font w:name="Arial Black">
    <w:panose1 w:val="020B0A04020102020204"/>
    <w:charset w:val="00"/>
    <w:family w:val="modern"/>
    <w:pitch w:val="default"/>
    <w:sig w:usb0="A00002AF" w:usb1="400078FB" w:usb2="00000000" w:usb3="00000000" w:csb0="6000009F" w:csb1="DFD70000"/>
  </w:font>
  <w:font w:name="MingLiU">
    <w:altName w:val="PMingLiU-ExtB"/>
    <w:panose1 w:val="02020509000000000000"/>
    <w:charset w:val="88"/>
    <w:family w:val="roman"/>
    <w:pitch w:val="default"/>
    <w:sig w:usb0="00000000" w:usb1="00000000" w:usb2="00000016" w:usb3="00000000" w:csb0="00100001" w:csb1="00000000"/>
  </w:font>
  <w:font w:name="Gungsuh">
    <w:altName w:val="Malgun Gothic"/>
    <w:panose1 w:val="02030600000101010101"/>
    <w:charset w:val="81"/>
    <w:family w:val="decorative"/>
    <w:pitch w:val="default"/>
    <w:sig w:usb0="00000000" w:usb1="00000000" w:usb2="00000030" w:usb3="00000000" w:csb0="4008009F" w:csb1="DFD70000"/>
  </w:font>
  <w:font w:name="Palatino Linotype">
    <w:panose1 w:val="02040502050505030304"/>
    <w:charset w:val="00"/>
    <w:family w:val="decorative"/>
    <w:pitch w:val="default"/>
    <w:sig w:usb0="E0000287" w:usb1="40000013" w:usb2="00000000" w:usb3="00000000" w:csb0="2000019F" w:csb1="00000000"/>
  </w:font>
  <w:font w:name="Georgia">
    <w:panose1 w:val="02040502050405020303"/>
    <w:charset w:val="00"/>
    <w:family w:val="decorative"/>
    <w:pitch w:val="default"/>
    <w:sig w:usb0="00000287" w:usb1="00000000" w:usb2="00000000" w:usb3="00000000" w:csb0="2000009F" w:csb1="00000000"/>
  </w:font>
  <w:font w:name="GungsuhChe">
    <w:altName w:val="Malgun Gothic"/>
    <w:panose1 w:val="02030609000101010101"/>
    <w:charset w:val="81"/>
    <w:family w:val="auto"/>
    <w:pitch w:val="default"/>
    <w:sig w:usb0="00000000" w:usb1="00000000" w:usb2="00000030" w:usb3="00000000" w:csb0="4008009F" w:csb1="DFD70000"/>
  </w:font>
  <w:font w:name="Aharoni">
    <w:altName w:val="Yu Gothic UI Semibold"/>
    <w:panose1 w:val="02010803020104030203"/>
    <w:charset w:val="00"/>
    <w:family w:val="auto"/>
    <w:pitch w:val="default"/>
    <w:sig w:usb0="00000000" w:usb1="00000000" w:usb2="00000000" w:usb3="00000000" w:csb0="00000020" w:csb1="00200000"/>
  </w:font>
  <w:font w:name="AIGDT">
    <w:altName w:val="Segoe Print"/>
    <w:panose1 w:val="00000400000000000000"/>
    <w:charset w:val="00"/>
    <w:family w:val="auto"/>
    <w:pitch w:val="default"/>
    <w:sig w:usb0="00000000" w:usb1="00000000" w:usb2="00000000" w:usb3="00000000" w:csb0="80000000" w:csb1="00000000"/>
  </w:font>
  <w:font w:name="AmdtSymbols">
    <w:altName w:val="Corbel"/>
    <w:panose1 w:val="02000500000000020004"/>
    <w:charset w:val="00"/>
    <w:family w:val="auto"/>
    <w:pitch w:val="default"/>
    <w:sig w:usb0="00000000" w:usb1="00000000" w:usb2="00000000" w:usb3="00000000" w:csb0="00000001" w:csb1="00000000"/>
  </w:font>
  <w:font w:name="Andalus">
    <w:altName w:val="Times New Roman"/>
    <w:panose1 w:val="02020603050405020304"/>
    <w:charset w:val="00"/>
    <w:family w:val="auto"/>
    <w:pitch w:val="default"/>
    <w:sig w:usb0="00000000" w:usb1="00000000" w:usb2="00000008" w:usb3="00000000" w:csb0="00000041" w:csb1="20080000"/>
  </w:font>
  <w:font w:name="Angsana New">
    <w:altName w:val="Times New Roman"/>
    <w:panose1 w:val="02020603050405020304"/>
    <w:charset w:val="00"/>
    <w:family w:val="auto"/>
    <w:pitch w:val="default"/>
    <w:sig w:usb0="00000000" w:usb1="00000000" w:usb2="00000000" w:usb3="00000000" w:csb0="00010001" w:csb1="00000000"/>
  </w:font>
  <w:font w:name="Algerian">
    <w:panose1 w:val="04020705040A02060702"/>
    <w:charset w:val="00"/>
    <w:family w:val="auto"/>
    <w:pitch w:val="default"/>
    <w:sig w:usb0="00000003" w:usb1="00000000" w:usb2="00000000" w:usb3="00000000" w:csb0="20000001" w:csb1="00000000"/>
  </w:font>
  <w:font w:name="Arial Rounded MT Bold">
    <w:panose1 w:val="020F0704030504030204"/>
    <w:charset w:val="00"/>
    <w:family w:val="auto"/>
    <w:pitch w:val="default"/>
    <w:sig w:usb0="00000003" w:usb1="00000000" w:usb2="00000000" w:usb3="00000000" w:csb0="20000001" w:csb1="00000000"/>
  </w:font>
  <w:font w:name="Arvo">
    <w:altName w:val="Verdana"/>
    <w:panose1 w:val="02000000000000000000"/>
    <w:charset w:val="00"/>
    <w:family w:val="auto"/>
    <w:pitch w:val="default"/>
    <w:sig w:usb0="00000000" w:usb1="00000000" w:usb2="00000000" w:usb3="00000000" w:csb0="20000111" w:csb1="40000000"/>
  </w:font>
  <w:font w:name="BankGothic Lt BT">
    <w:altName w:val="Segoe Print"/>
    <w:panose1 w:val="020B0607020203060204"/>
    <w:charset w:val="00"/>
    <w:family w:val="auto"/>
    <w:pitch w:val="default"/>
    <w:sig w:usb0="00000000" w:usb1="00000000" w:usb2="00000000" w:usb3="00000000" w:csb0="00000000" w:csb1="00000000"/>
  </w:font>
  <w:font w:name="BankGothic Md BT">
    <w:altName w:val="Segoe Print"/>
    <w:panose1 w:val="020B0807020203060204"/>
    <w:charset w:val="00"/>
    <w:family w:val="auto"/>
    <w:pitch w:val="default"/>
    <w:sig w:usb0="00000000" w:usb1="00000000" w:usb2="00000000" w:usb3="00000000" w:csb0="00000000" w:csb1="00000000"/>
  </w:font>
  <w:font w:name="Baskerville Old Face">
    <w:panose1 w:val="02020602080505020303"/>
    <w:charset w:val="00"/>
    <w:family w:val="auto"/>
    <w:pitch w:val="default"/>
    <w:sig w:usb0="00000003" w:usb1="00000000" w:usb2="00000000" w:usb3="00000000" w:csb0="20000001" w:csb1="00000000"/>
  </w:font>
  <w:font w:name="Bauhaus 93">
    <w:panose1 w:val="04030905020B02020C02"/>
    <w:charset w:val="00"/>
    <w:family w:val="auto"/>
    <w:pitch w:val="default"/>
    <w:sig w:usb0="00000003" w:usb1="00000000" w:usb2="00000000" w:usb3="00000000" w:csb0="20000001" w:csb1="00000000"/>
  </w:font>
  <w:font w:name="Bell MT">
    <w:panose1 w:val="02020503060305020303"/>
    <w:charset w:val="00"/>
    <w:family w:val="auto"/>
    <w:pitch w:val="default"/>
    <w:sig w:usb0="00000003" w:usb1="00000000" w:usb2="00000000" w:usb3="00000000" w:csb0="20000001" w:csb1="00000000"/>
  </w:font>
  <w:font w:name="Berlin Sans FB">
    <w:panose1 w:val="020E0602020502020306"/>
    <w:charset w:val="00"/>
    <w:family w:val="auto"/>
    <w:pitch w:val="default"/>
    <w:sig w:usb0="00000003" w:usb1="00000000" w:usb2="00000000" w:usb3="00000000" w:csb0="20000001" w:csb1="00000000"/>
  </w:font>
  <w:font w:name="Berlin Sans FB Demi">
    <w:panose1 w:val="020E0802020502020306"/>
    <w:charset w:val="00"/>
    <w:family w:val="auto"/>
    <w:pitch w:val="default"/>
    <w:sig w:usb0="00000003" w:usb1="00000000" w:usb2="00000000" w:usb3="00000000" w:csb0="20000001" w:csb1="00000000"/>
  </w:font>
  <w:font w:name="Bernard MT Condensed">
    <w:panose1 w:val="02050806060905020404"/>
    <w:charset w:val="00"/>
    <w:family w:val="auto"/>
    <w:pitch w:val="default"/>
    <w:sig w:usb0="00000003" w:usb1="00000000" w:usb2="00000000" w:usb3="00000000" w:csb0="20000001" w:csb1="00000000"/>
  </w:font>
  <w:font w:name="Blackadder ITC">
    <w:panose1 w:val="04020505051007020D02"/>
    <w:charset w:val="00"/>
    <w:family w:val="auto"/>
    <w:pitch w:val="default"/>
    <w:sig w:usb0="00000003" w:usb1="00000000" w:usb2="00000000" w:usb3="00000000" w:csb0="20000001" w:csb1="00000000"/>
  </w:font>
  <w:font w:name="Bodoni MT">
    <w:panose1 w:val="02070603080606020203"/>
    <w:charset w:val="00"/>
    <w:family w:val="auto"/>
    <w:pitch w:val="default"/>
    <w:sig w:usb0="00000003" w:usb1="00000000" w:usb2="00000000" w:usb3="00000000" w:csb0="20000001" w:csb1="00000000"/>
  </w:font>
  <w:font w:name="Bodoni MT Black">
    <w:panose1 w:val="02070A03080606020203"/>
    <w:charset w:val="00"/>
    <w:family w:val="auto"/>
    <w:pitch w:val="default"/>
    <w:sig w:usb0="00000003" w:usb1="00000000" w:usb2="00000000" w:usb3="00000000" w:csb0="20000001" w:csb1="00000000"/>
  </w:font>
  <w:font w:name="Bodoni MT Condensed">
    <w:panose1 w:val="02070606080606020203"/>
    <w:charset w:val="00"/>
    <w:family w:val="auto"/>
    <w:pitch w:val="default"/>
    <w:sig w:usb0="00000003" w:usb1="00000000" w:usb2="00000000" w:usb3="00000000" w:csb0="20000001" w:csb1="00000000"/>
  </w:font>
  <w:font w:name="Bodoni MT Poster Compressed">
    <w:panose1 w:val="02070706080601050204"/>
    <w:charset w:val="00"/>
    <w:family w:val="auto"/>
    <w:pitch w:val="default"/>
    <w:sig w:usb0="00000003" w:usb1="00000000" w:usb2="00000000" w:usb3="00000000" w:csb0="20000011" w:csb1="00000000"/>
  </w:font>
  <w:font w:name="Book Antiqua">
    <w:panose1 w:val="02040602050305030304"/>
    <w:charset w:val="00"/>
    <w:family w:val="auto"/>
    <w:pitch w:val="default"/>
    <w:sig w:usb0="00000287" w:usb1="00000000" w:usb2="00000000" w:usb3="00000000" w:csb0="2000009F" w:csb1="DFD70000"/>
  </w:font>
  <w:font w:name="Bookman Old Style">
    <w:panose1 w:val="02050604050505020204"/>
    <w:charset w:val="00"/>
    <w:family w:val="auto"/>
    <w:pitch w:val="default"/>
    <w:sig w:usb0="00000287" w:usb1="00000000" w:usb2="00000000" w:usb3="00000000" w:csb0="2000009F" w:csb1="DFD70000"/>
  </w:font>
  <w:font w:name="Bookshelf Symbol 7">
    <w:panose1 w:val="05010101010101010101"/>
    <w:charset w:val="00"/>
    <w:family w:val="auto"/>
    <w:pitch w:val="default"/>
    <w:sig w:usb0="00000000" w:usb1="00000000" w:usb2="00000000" w:usb3="00000000" w:csb0="80000000" w:csb1="00000000"/>
  </w:font>
  <w:font w:name="Bradley Hand ITC">
    <w:panose1 w:val="03070402050302030203"/>
    <w:charset w:val="00"/>
    <w:family w:val="auto"/>
    <w:pitch w:val="default"/>
    <w:sig w:usb0="00000003" w:usb1="00000000" w:usb2="00000000" w:usb3="00000000" w:csb0="20000001" w:csb1="00000000"/>
  </w:font>
  <w:font w:name="Britannic Bold">
    <w:panose1 w:val="020B0903060703020204"/>
    <w:charset w:val="00"/>
    <w:family w:val="auto"/>
    <w:pitch w:val="default"/>
    <w:sig w:usb0="00000003" w:usb1="00000000" w:usb2="00000000" w:usb3="00000000" w:csb0="20000001" w:csb1="00000000"/>
  </w:font>
  <w:font w:name="Broadway">
    <w:panose1 w:val="04040905080B02020502"/>
    <w:charset w:val="00"/>
    <w:family w:val="auto"/>
    <w:pitch w:val="default"/>
    <w:sig w:usb0="00000003" w:usb1="00000000" w:usb2="00000000" w:usb3="00000000" w:csb0="20000001" w:csb1="00000000"/>
  </w:font>
  <w:font w:name="Browallia New">
    <w:altName w:val="Segoe Print"/>
    <w:panose1 w:val="020B0604020202020204"/>
    <w:charset w:val="00"/>
    <w:family w:val="auto"/>
    <w:pitch w:val="default"/>
    <w:sig w:usb0="00000000" w:usb1="00000000" w:usb2="00000000" w:usb3="00000000" w:csb0="00010001" w:csb1="00000000"/>
  </w:font>
  <w:font w:name="BrowalliaUPC">
    <w:altName w:val="Segoe Print"/>
    <w:panose1 w:val="020B0604020202020204"/>
    <w:charset w:val="00"/>
    <w:family w:val="auto"/>
    <w:pitch w:val="default"/>
    <w:sig w:usb0="00000000" w:usb1="00000000" w:usb2="00000000" w:usb3="00000000" w:csb0="00010001" w:csb1="00000000"/>
  </w:font>
  <w:font w:name="Brush Script MT">
    <w:panose1 w:val="03060802040406070304"/>
    <w:charset w:val="00"/>
    <w:family w:val="auto"/>
    <w:pitch w:val="default"/>
    <w:sig w:usb0="00000003" w:usb1="00000000" w:usb2="00000000" w:usb3="00000000" w:csb0="20000001" w:csb1="00000000"/>
  </w:font>
  <w:font w:name="Californian FB">
    <w:panose1 w:val="0207040306080B030204"/>
    <w:charset w:val="00"/>
    <w:family w:val="auto"/>
    <w:pitch w:val="default"/>
    <w:sig w:usb0="00000003" w:usb1="00000000" w:usb2="00000000" w:usb3="00000000" w:csb0="20000001" w:csb1="00000000"/>
  </w:font>
  <w:font w:name="Calisto MT">
    <w:panose1 w:val="02040603050505030304"/>
    <w:charset w:val="00"/>
    <w:family w:val="auto"/>
    <w:pitch w:val="default"/>
    <w:sig w:usb0="00000003" w:usb1="00000000" w:usb2="00000000" w:usb3="00000000" w:csb0="20000001" w:csb1="00000000"/>
  </w:font>
  <w:font w:name="Candara">
    <w:panose1 w:val="020E0502030303020204"/>
    <w:charset w:val="00"/>
    <w:family w:val="auto"/>
    <w:pitch w:val="default"/>
    <w:sig w:usb0="A00002EF" w:usb1="4000A44B" w:usb2="00000000" w:usb3="00000000" w:csb0="2000019F" w:csb1="00000000"/>
  </w:font>
  <w:font w:name="Castellar">
    <w:panose1 w:val="020A0402060406010301"/>
    <w:charset w:val="00"/>
    <w:family w:val="auto"/>
    <w:pitch w:val="default"/>
    <w:sig w:usb0="00000003" w:usb1="00000000" w:usb2="00000000" w:usb3="00000000" w:csb0="20000001" w:csb1="00000000"/>
  </w:font>
  <w:font w:name="Century">
    <w:panose1 w:val="02040604050505020304"/>
    <w:charset w:val="00"/>
    <w:family w:val="auto"/>
    <w:pitch w:val="default"/>
    <w:sig w:usb0="00000287" w:usb1="00000000" w:usb2="00000000" w:usb3="00000000" w:csb0="2000009F" w:csb1="DFD70000"/>
  </w:font>
  <w:font w:name="Centaur">
    <w:panose1 w:val="02030504050205020304"/>
    <w:charset w:val="00"/>
    <w:family w:val="auto"/>
    <w:pitch w:val="default"/>
    <w:sig w:usb0="00000003" w:usb1="00000000" w:usb2="00000000" w:usb3="00000000" w:csb0="20000001" w:csb1="00000000"/>
  </w:font>
  <w:font w:name="Century Gothic">
    <w:panose1 w:val="020B0502020202020204"/>
    <w:charset w:val="00"/>
    <w:family w:val="auto"/>
    <w:pitch w:val="default"/>
    <w:sig w:usb0="00000287" w:usb1="00000000" w:usb2="00000000" w:usb3="00000000" w:csb0="2000009F" w:csb1="DFD70000"/>
  </w:font>
  <w:font w:name="CityBlueprint">
    <w:altName w:val="Segoe Print"/>
    <w:panose1 w:val="00000400000000000000"/>
    <w:charset w:val="00"/>
    <w:family w:val="auto"/>
    <w:pitch w:val="default"/>
    <w:sig w:usb0="00000000" w:usb1="00000000" w:usb2="00000000" w:usb3="00000000" w:csb0="00000000" w:csb1="00000000"/>
  </w:font>
  <w:font w:name="Chiller">
    <w:panose1 w:val="04020404031007020602"/>
    <w:charset w:val="00"/>
    <w:family w:val="auto"/>
    <w:pitch w:val="default"/>
    <w:sig w:usb0="00000003" w:usb1="00000000" w:usb2="00000000" w:usb3="00000000" w:csb0="20000001" w:csb1="00000000"/>
  </w:font>
  <w:font w:name="Century Schoolbook">
    <w:panose1 w:val="02040604050505020304"/>
    <w:charset w:val="00"/>
    <w:family w:val="auto"/>
    <w:pitch w:val="default"/>
    <w:sig w:usb0="00000287" w:usb1="00000000" w:usb2="00000000" w:usb3="00000000" w:csb0="2000009F" w:csb1="DFD70000"/>
  </w:font>
  <w:font w:name="Colonna MT">
    <w:panose1 w:val="04020805060202030203"/>
    <w:charset w:val="00"/>
    <w:family w:val="auto"/>
    <w:pitch w:val="default"/>
    <w:sig w:usb0="00000003" w:usb1="00000000" w:usb2="00000000" w:usb3="00000000" w:csb0="20000001" w:csb1="00000000"/>
  </w:font>
  <w:font w:name="CommercialPi BT">
    <w:altName w:val="Segoe Print"/>
    <w:panose1 w:val="05020102010206080802"/>
    <w:charset w:val="00"/>
    <w:family w:val="auto"/>
    <w:pitch w:val="default"/>
    <w:sig w:usb0="00000000" w:usb1="00000000" w:usb2="00000000" w:usb3="00000000" w:csb0="00000000" w:csb1="00000000"/>
  </w:font>
  <w:font w:name="CommercialScript BT">
    <w:altName w:val="Mongolian Baiti"/>
    <w:panose1 w:val="03030803040807090C04"/>
    <w:charset w:val="00"/>
    <w:family w:val="auto"/>
    <w:pitch w:val="default"/>
    <w:sig w:usb0="00000000" w:usb1="00000000" w:usb2="00000000" w:usb3="00000000" w:csb0="00000000" w:csb1="00000000"/>
  </w:font>
  <w:font w:name="Complex">
    <w:altName w:val="Segoe Print"/>
    <w:panose1 w:val="00000400000000000000"/>
    <w:charset w:val="00"/>
    <w:family w:val="auto"/>
    <w:pitch w:val="default"/>
    <w:sig w:usb0="00000000" w:usb1="00000000" w:usb2="00000000" w:usb3="00000000" w:csb0="000001FF" w:csb1="00000000"/>
  </w:font>
  <w:font w:name="Cooper Black">
    <w:panose1 w:val="0208090404030B020404"/>
    <w:charset w:val="00"/>
    <w:family w:val="auto"/>
    <w:pitch w:val="default"/>
    <w:sig w:usb0="00000003" w:usb1="00000000" w:usb2="00000000" w:usb3="00000000" w:csb0="20000001" w:csb1="00000000"/>
  </w:font>
  <w:font w:name="Copperplate Gothic Bold">
    <w:panose1 w:val="020E0705020206020404"/>
    <w:charset w:val="00"/>
    <w:family w:val="auto"/>
    <w:pitch w:val="default"/>
    <w:sig w:usb0="00000003" w:usb1="00000000" w:usb2="00000000" w:usb3="00000000" w:csb0="20000001" w:csb1="00000000"/>
  </w:font>
  <w:font w:name="Copperplate Gothic Light">
    <w:panose1 w:val="020E0507020206020404"/>
    <w:charset w:val="00"/>
    <w:family w:val="auto"/>
    <w:pitch w:val="default"/>
    <w:sig w:usb0="00000003" w:usb1="00000000" w:usb2="00000000" w:usb3="00000000" w:csb0="20000001" w:csb1="00000000"/>
  </w:font>
  <w:font w:name="Corbel">
    <w:panose1 w:val="020B0503020204020204"/>
    <w:charset w:val="00"/>
    <w:family w:val="auto"/>
    <w:pitch w:val="default"/>
    <w:sig w:usb0="A00002EF" w:usb1="4000A44B" w:usb2="00000000" w:usb3="00000000" w:csb0="2000019F" w:csb1="00000000"/>
  </w:font>
  <w:font w:name="Cordia New">
    <w:altName w:val="Yu Gothic UI Light"/>
    <w:panose1 w:val="020B0304020202020204"/>
    <w:charset w:val="00"/>
    <w:family w:val="auto"/>
    <w:pitch w:val="default"/>
    <w:sig w:usb0="00000000" w:usb1="00000000" w:usb2="00000000" w:usb3="00000000" w:csb0="00010001" w:csb1="00000000"/>
  </w:font>
  <w:font w:name="CordiaUPC">
    <w:altName w:val="Yu Gothic UI Light"/>
    <w:panose1 w:val="020B0304020202020204"/>
    <w:charset w:val="00"/>
    <w:family w:val="auto"/>
    <w:pitch w:val="default"/>
    <w:sig w:usb0="00000000" w:usb1="00000000" w:usb2="00000000" w:usb3="00000000" w:csb0="00010001" w:csb1="00000000"/>
  </w:font>
  <w:font w:name="CountryBlueprint">
    <w:altName w:val="Segoe Print"/>
    <w:panose1 w:val="00000400000000000000"/>
    <w:charset w:val="00"/>
    <w:family w:val="auto"/>
    <w:pitch w:val="default"/>
    <w:sig w:usb0="00000000" w:usb1="00000000" w:usb2="00000000" w:usb3="00000000" w:csb0="00000000" w:csb1="00000000"/>
  </w:font>
  <w:font w:name="DaunPenh">
    <w:altName w:val="Microsoft Himalaya"/>
    <w:panose1 w:val="01010101010101010101"/>
    <w:charset w:val="00"/>
    <w:family w:val="auto"/>
    <w:pitch w:val="default"/>
    <w:sig w:usb0="00000000" w:usb1="00000000" w:usb2="00010000" w:usb3="00000000" w:csb0="00000001" w:csb1="00000000"/>
  </w:font>
  <w:font w:name="Curlz MT">
    <w:panose1 w:val="04040404050702020202"/>
    <w:charset w:val="00"/>
    <w:family w:val="auto"/>
    <w:pitch w:val="default"/>
    <w:sig w:usb0="00000003" w:usb1="00000000" w:usb2="00000000" w:usb3="00000000" w:csb0="20000001" w:csb1="00000000"/>
  </w:font>
  <w:font w:name="David">
    <w:altName w:val="Segoe Print"/>
    <w:panose1 w:val="020E0502060401010101"/>
    <w:charset w:val="00"/>
    <w:family w:val="auto"/>
    <w:pitch w:val="default"/>
    <w:sig w:usb0="00000000" w:usb1="00000000" w:usb2="00000000" w:usb3="00000000" w:csb0="00000020" w:csb1="00200000"/>
  </w:font>
  <w:font w:name="DilleniaUPC">
    <w:altName w:val="Times New Roman"/>
    <w:panose1 w:val="02020603050405020304"/>
    <w:charset w:val="00"/>
    <w:family w:val="auto"/>
    <w:pitch w:val="default"/>
    <w:sig w:usb0="00000000" w:usb1="00000000" w:usb2="00000000" w:usb3="00000000" w:csb0="00010001" w:csb1="00000000"/>
  </w:font>
  <w:font w:name="DokChampa">
    <w:altName w:val="Segoe Print"/>
    <w:panose1 w:val="020B0604020202020204"/>
    <w:charset w:val="00"/>
    <w:family w:val="auto"/>
    <w:pitch w:val="default"/>
    <w:sig w:usb0="00000000" w:usb1="00000000" w:usb2="00000000" w:usb3="00000000" w:csb0="40010001" w:csb1="00000000"/>
  </w:font>
  <w:font w:name="Droid Serif">
    <w:altName w:val="Segoe Print"/>
    <w:panose1 w:val="02020600060500020200"/>
    <w:charset w:val="00"/>
    <w:family w:val="auto"/>
    <w:pitch w:val="default"/>
    <w:sig w:usb0="00000000" w:usb1="00000000" w:usb2="00000028" w:usb3="00000000" w:csb0="2000019F" w:csb1="00000000"/>
  </w:font>
  <w:font w:name="Dutch801 Rm BT">
    <w:altName w:val="Segoe Print"/>
    <w:panose1 w:val="02020603060505020304"/>
    <w:charset w:val="00"/>
    <w:family w:val="auto"/>
    <w:pitch w:val="default"/>
    <w:sig w:usb0="00000000" w:usb1="00000000" w:usb2="00000000" w:usb3="00000000" w:csb0="00000000" w:csb1="00000000"/>
  </w:font>
  <w:font w:name="Dutch801 XBd BT">
    <w:altName w:val="Segoe Print"/>
    <w:panose1 w:val="02020903060505020304"/>
    <w:charset w:val="00"/>
    <w:family w:val="auto"/>
    <w:pitch w:val="default"/>
    <w:sig w:usb0="00000000" w:usb1="00000000" w:usb2="00000000" w:usb3="00000000" w:csb0="00000000" w:csb1="00000000"/>
  </w:font>
  <w:font w:name="Edwardian Script ITC">
    <w:panose1 w:val="030303020407070D0804"/>
    <w:charset w:val="00"/>
    <w:family w:val="auto"/>
    <w:pitch w:val="default"/>
    <w:sig w:usb0="00000003" w:usb1="00000000" w:usb2="00000000" w:usb3="00000000" w:csb0="20000001" w:csb1="00000000"/>
  </w:font>
  <w:font w:name="Ebrima">
    <w:panose1 w:val="02000000000000000000"/>
    <w:charset w:val="00"/>
    <w:family w:val="auto"/>
    <w:pitch w:val="default"/>
    <w:sig w:usb0="A000505F" w:usb1="02000041" w:usb2="00000800" w:usb3="00000404" w:csb0="00000093" w:csb1="00000000"/>
  </w:font>
  <w:font w:name="Elephant">
    <w:panose1 w:val="02020904090505020303"/>
    <w:charset w:val="00"/>
    <w:family w:val="auto"/>
    <w:pitch w:val="default"/>
    <w:sig w:usb0="00000003" w:usb1="00000000" w:usb2="00000000" w:usb3="00000000" w:csb0="20000001" w:csb1="00000000"/>
  </w:font>
  <w:font w:name="Engravers MT">
    <w:panose1 w:val="02090707080505020304"/>
    <w:charset w:val="00"/>
    <w:family w:val="auto"/>
    <w:pitch w:val="default"/>
    <w:sig w:usb0="00000003" w:usb1="00000000" w:usb2="00000000" w:usb3="00000000" w:csb0="20000001" w:csb1="00000000"/>
  </w:font>
  <w:font w:name="Eras Medium ITC">
    <w:panose1 w:val="020B0602030504020804"/>
    <w:charset w:val="00"/>
    <w:family w:val="auto"/>
    <w:pitch w:val="default"/>
    <w:sig w:usb0="00000003" w:usb1="00000000" w:usb2="00000000" w:usb3="00000000" w:csb0="20000001" w:csb1="00000000"/>
  </w:font>
  <w:font w:name="EucrosiaUPC">
    <w:altName w:val="Times New Roman"/>
    <w:panose1 w:val="02020603050405020304"/>
    <w:charset w:val="00"/>
    <w:family w:val="auto"/>
    <w:pitch w:val="default"/>
    <w:sig w:usb0="00000000" w:usb1="00000000" w:usb2="00000000" w:usb3="00000000" w:csb0="00010001" w:csb1="00000000"/>
  </w:font>
  <w:font w:name="Euphemia">
    <w:altName w:val="NumberOnly"/>
    <w:panose1 w:val="020B0503040102020104"/>
    <w:charset w:val="00"/>
    <w:family w:val="auto"/>
    <w:pitch w:val="default"/>
    <w:sig w:usb0="00000000" w:usb1="00000000" w:usb2="00002000" w:usb3="00000000" w:csb0="00000001" w:csb1="00000000"/>
  </w:font>
  <w:font w:name="Felix Titling">
    <w:panose1 w:val="04060505060202020A04"/>
    <w:charset w:val="00"/>
    <w:family w:val="auto"/>
    <w:pitch w:val="default"/>
    <w:sig w:usb0="00000003" w:usb1="00000000" w:usb2="00000000" w:usb3="00000000" w:csb0="20000001" w:csb1="00000000"/>
  </w:font>
  <w:font w:name="Forte">
    <w:panose1 w:val="03060902040502070203"/>
    <w:charset w:val="00"/>
    <w:family w:val="auto"/>
    <w:pitch w:val="default"/>
    <w:sig w:usb0="00000003" w:usb1="00000000" w:usb2="00000000" w:usb3="00000000" w:csb0="20000001" w:csb1="00000000"/>
  </w:font>
  <w:font w:name="Footlight MT Light">
    <w:panose1 w:val="0204060206030A020304"/>
    <w:charset w:val="00"/>
    <w:family w:val="auto"/>
    <w:pitch w:val="default"/>
    <w:sig w:usb0="00000003" w:usb1="00000000" w:usb2="00000000" w:usb3="00000000" w:csb0="20000001" w:csb1="00000000"/>
  </w:font>
  <w:font w:name="EuroRoman">
    <w:altName w:val="Segoe Print"/>
    <w:panose1 w:val="00000400000000000000"/>
    <w:charset w:val="00"/>
    <w:family w:val="auto"/>
    <w:pitch w:val="default"/>
    <w:sig w:usb0="00000000" w:usb1="00000000" w:usb2="00000000" w:usb3="00000000" w:csb0="00000000" w:csb1="00000000"/>
  </w:font>
  <w:font w:name="Franklin Gothic Book">
    <w:panose1 w:val="020B0503020102020204"/>
    <w:charset w:val="00"/>
    <w:family w:val="auto"/>
    <w:pitch w:val="default"/>
    <w:sig w:usb0="00000287" w:usb1="00000000" w:usb2="00000000" w:usb3="00000000" w:csb0="2000009F" w:csb1="DFD70000"/>
  </w:font>
  <w:font w:name="Franklin Gothic Demi">
    <w:panose1 w:val="020B0703020102020204"/>
    <w:charset w:val="00"/>
    <w:family w:val="auto"/>
    <w:pitch w:val="default"/>
    <w:sig w:usb0="00000287" w:usb1="00000000" w:usb2="00000000" w:usb3="00000000" w:csb0="2000009F" w:csb1="DFD70000"/>
  </w:font>
  <w:font w:name="Franklin Gothic Demi Cond">
    <w:panose1 w:val="020B0706030402020204"/>
    <w:charset w:val="00"/>
    <w:family w:val="auto"/>
    <w:pitch w:val="default"/>
    <w:sig w:usb0="00000287" w:usb1="00000000" w:usb2="00000000" w:usb3="00000000" w:csb0="2000009F" w:csb1="DFD70000"/>
  </w:font>
  <w:font w:name="Franklin Gothic Heavy">
    <w:panose1 w:val="020B0903020102020204"/>
    <w:charset w:val="00"/>
    <w:family w:val="auto"/>
    <w:pitch w:val="default"/>
    <w:sig w:usb0="00000287" w:usb1="00000000" w:usb2="00000000" w:usb3="00000000" w:csb0="2000009F" w:csb1="DFD70000"/>
  </w:font>
  <w:font w:name="Franklin Gothic Medium">
    <w:panose1 w:val="020B0603020102020204"/>
    <w:charset w:val="00"/>
    <w:family w:val="auto"/>
    <w:pitch w:val="default"/>
    <w:sig w:usb0="00000287" w:usb1="00000000" w:usb2="00000000" w:usb3="00000000" w:csb0="2000009F" w:csb1="DFD70000"/>
  </w:font>
  <w:font w:name="Franklin Gothic Medium Cond">
    <w:panose1 w:val="020B0606030402020204"/>
    <w:charset w:val="00"/>
    <w:family w:val="auto"/>
    <w:pitch w:val="default"/>
    <w:sig w:usb0="00000287" w:usb1="00000000" w:usb2="00000000" w:usb3="00000000" w:csb0="2000009F" w:csb1="DFD70000"/>
  </w:font>
  <w:font w:name="FrankRuehl">
    <w:altName w:val="Segoe Print"/>
    <w:panose1 w:val="020E0503060101010101"/>
    <w:charset w:val="00"/>
    <w:family w:val="auto"/>
    <w:pitch w:val="default"/>
    <w:sig w:usb0="00000000" w:usb1="00000000" w:usb2="00000000" w:usb3="00000000" w:csb0="00000020" w:csb1="00200000"/>
  </w:font>
  <w:font w:name="Freestyle Script">
    <w:panose1 w:val="030804020302050B0404"/>
    <w:charset w:val="00"/>
    <w:family w:val="auto"/>
    <w:pitch w:val="default"/>
    <w:sig w:usb0="00000003"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 w:name="Garamond">
    <w:panose1 w:val="02020404030301010803"/>
    <w:charset w:val="00"/>
    <w:family w:val="auto"/>
    <w:pitch w:val="default"/>
    <w:sig w:usb0="00000287" w:usb1="00000000" w:usb2="00000000" w:usb3="00000000" w:csb0="0000009F" w:csb1="DFD70000"/>
  </w:font>
  <w:font w:name="GDT">
    <w:altName w:val="Segoe Print"/>
    <w:panose1 w:val="00000400000000000000"/>
    <w:charset w:val="00"/>
    <w:family w:val="auto"/>
    <w:pitch w:val="default"/>
    <w:sig w:usb0="00000000" w:usb1="00000000" w:usb2="00000000" w:usb3="00000000" w:csb0="00000001" w:csb1="00000000"/>
  </w:font>
  <w:font w:name="Gautami">
    <w:altName w:val="Segoe UI Symbol"/>
    <w:panose1 w:val="020B0502040204020203"/>
    <w:charset w:val="00"/>
    <w:family w:val="auto"/>
    <w:pitch w:val="default"/>
    <w:sig w:usb0="00000000" w:usb1="00000000" w:usb2="00000000" w:usb3="00000000" w:csb0="00000001" w:csb1="00000000"/>
  </w:font>
  <w:font w:name="GENISO">
    <w:altName w:val="Segoe UI Semilight"/>
    <w:panose1 w:val="02000400000000000000"/>
    <w:charset w:val="00"/>
    <w:family w:val="auto"/>
    <w:pitch w:val="default"/>
    <w:sig w:usb0="00000000" w:usb1="00000000" w:usb2="00000040" w:usb3="00000000" w:csb0="000001FF" w:csb1="00000000"/>
  </w:font>
  <w:font w:name="Gigi">
    <w:panose1 w:val="04040504061007020D02"/>
    <w:charset w:val="00"/>
    <w:family w:val="auto"/>
    <w:pitch w:val="default"/>
    <w:sig w:usb0="00000003" w:usb1="00000000" w:usb2="00000000" w:usb3="00000000" w:csb0="20000001" w:csb1="00000000"/>
  </w:font>
  <w:font w:name="Gill Sans MT">
    <w:panose1 w:val="020B0502020104020203"/>
    <w:charset w:val="00"/>
    <w:family w:val="auto"/>
    <w:pitch w:val="default"/>
    <w:sig w:usb0="00000003" w:usb1="00000000" w:usb2="00000000" w:usb3="00000000" w:csb0="20000003" w:csb1="00000000"/>
  </w:font>
  <w:font w:name="Gill Sans MT Condensed">
    <w:panose1 w:val="020B0506020104020203"/>
    <w:charset w:val="00"/>
    <w:family w:val="auto"/>
    <w:pitch w:val="default"/>
    <w:sig w:usb0="00000003" w:usb1="00000000" w:usb2="00000000" w:usb3="00000000" w:csb0="20000003" w:csb1="00000000"/>
  </w:font>
  <w:font w:name="Gill Sans MT Ext Condensed Bold">
    <w:panose1 w:val="020B0902020104020203"/>
    <w:charset w:val="00"/>
    <w:family w:val="auto"/>
    <w:pitch w:val="default"/>
    <w:sig w:usb0="00000003" w:usb1="00000000" w:usb2="00000000" w:usb3="00000000" w:csb0="20000003" w:csb1="00000000"/>
  </w:font>
  <w:font w:name="Gill Sans Ultra Bold">
    <w:panose1 w:val="020B0A02020104020203"/>
    <w:charset w:val="00"/>
    <w:family w:val="auto"/>
    <w:pitch w:val="default"/>
    <w:sig w:usb0="00000003" w:usb1="00000000" w:usb2="00000000" w:usb3="00000000" w:csb0="20000003" w:csb1="00000000"/>
  </w:font>
  <w:font w:name="Gill Sans Ultra Bold Condensed">
    <w:panose1 w:val="020B0A06020104020203"/>
    <w:charset w:val="00"/>
    <w:family w:val="auto"/>
    <w:pitch w:val="default"/>
    <w:sig w:usb0="00000003" w:usb1="00000000" w:usb2="00000000" w:usb3="00000000" w:csb0="00000003" w:csb1="00000000"/>
  </w:font>
  <w:font w:name="Gisha">
    <w:altName w:val="Segoe UI Symbol"/>
    <w:panose1 w:val="020B0502040204020203"/>
    <w:charset w:val="00"/>
    <w:family w:val="auto"/>
    <w:pitch w:val="default"/>
    <w:sig w:usb0="00000000" w:usb1="00000000" w:usb2="00000000" w:usb3="00000000" w:csb0="00000021" w:csb1="00000000"/>
  </w:font>
  <w:font w:name="Gloucester MT Extra Condensed">
    <w:panose1 w:val="02030808020601010101"/>
    <w:charset w:val="00"/>
    <w:family w:val="auto"/>
    <w:pitch w:val="default"/>
    <w:sig w:usb0="00000003" w:usb1="00000000" w:usb2="00000000" w:usb3="00000000" w:csb0="20000001" w:csb1="00000000"/>
  </w:font>
  <w:font w:name="GothicE">
    <w:altName w:val="Courier New"/>
    <w:panose1 w:val="00000400000000000000"/>
    <w:charset w:val="00"/>
    <w:family w:val="auto"/>
    <w:pitch w:val="default"/>
    <w:sig w:usb0="00000000" w:usb1="00000000" w:usb2="00000000" w:usb3="00000000" w:csb0="000001FF" w:csb1="00000000"/>
  </w:font>
  <w:font w:name="GothicG">
    <w:altName w:val="Segoe Print"/>
    <w:panose1 w:val="00000400000000000000"/>
    <w:charset w:val="00"/>
    <w:family w:val="auto"/>
    <w:pitch w:val="default"/>
    <w:sig w:usb0="00000000" w:usb1="00000000" w:usb2="00000000" w:usb3="00000000" w:csb0="000001FF" w:csb1="00000000"/>
  </w:font>
  <w:font w:name="Goudy Stout">
    <w:panose1 w:val="0202090407030B020401"/>
    <w:charset w:val="00"/>
    <w:family w:val="auto"/>
    <w:pitch w:val="default"/>
    <w:sig w:usb0="00000003" w:usb1="00000000" w:usb2="00000000" w:usb3="00000000" w:csb0="20000001" w:csb1="00000000"/>
  </w:font>
  <w:font w:name="GreekC">
    <w:altName w:val="Segoe Print"/>
    <w:panose1 w:val="00000400000000000000"/>
    <w:charset w:val="00"/>
    <w:family w:val="auto"/>
    <w:pitch w:val="default"/>
    <w:sig w:usb0="00000000" w:usb1="00000000" w:usb2="00000000" w:usb3="00000000" w:csb0="000001FF" w:csb1="00000000"/>
  </w:font>
  <w:font w:name="Haettenschweiler">
    <w:panose1 w:val="020B0706040902060204"/>
    <w:charset w:val="00"/>
    <w:family w:val="auto"/>
    <w:pitch w:val="default"/>
    <w:sig w:usb0="00000287" w:usb1="00000000" w:usb2="00000000" w:usb3="00000000" w:csb0="2000009F" w:csb1="DFD70000"/>
  </w:font>
  <w:font w:name="GreekS">
    <w:altName w:val="Segoe Print"/>
    <w:panose1 w:val="00000400000000000000"/>
    <w:charset w:val="00"/>
    <w:family w:val="auto"/>
    <w:pitch w:val="default"/>
    <w:sig w:usb0="00000000" w:usb1="00000000" w:usb2="00000000" w:usb3="00000000" w:csb0="000001FF" w:csb1="00000000"/>
  </w:font>
  <w:font w:name="Harrington">
    <w:panose1 w:val="04040505050A02020702"/>
    <w:charset w:val="00"/>
    <w:family w:val="auto"/>
    <w:pitch w:val="default"/>
    <w:sig w:usb0="00000003" w:usb1="00000000" w:usb2="00000000" w:usb3="00000000" w:csb0="20000001" w:csb1="00000000"/>
  </w:font>
  <w:font w:name="High Tower Text">
    <w:panose1 w:val="02040502050506030303"/>
    <w:charset w:val="00"/>
    <w:family w:val="auto"/>
    <w:pitch w:val="default"/>
    <w:sig w:usb0="00000003" w:usb1="00000000" w:usb2="00000000" w:usb3="00000000" w:csb0="20000001" w:csb1="00000000"/>
  </w:font>
  <w:font w:name="Harlow Solid Italic">
    <w:panose1 w:val="04030604020F02020D02"/>
    <w:charset w:val="00"/>
    <w:family w:val="auto"/>
    <w:pitch w:val="default"/>
    <w:sig w:usb0="00000003" w:usb1="00000000" w:usb2="00000000" w:usb3="00000000" w:csb0="20000001" w:csb1="00000000"/>
  </w:font>
  <w:font w:name="Indie Flower">
    <w:altName w:val="Verdana"/>
    <w:panose1 w:val="02000000000000000000"/>
    <w:charset w:val="00"/>
    <w:family w:val="auto"/>
    <w:pitch w:val="default"/>
    <w:sig w:usb0="00000000" w:usb1="00000000" w:usb2="00000000" w:usb3="00000000" w:csb0="00000093" w:csb1="00000000"/>
  </w:font>
  <w:font w:name="Informal Roman">
    <w:panose1 w:val="030604020304060B0204"/>
    <w:charset w:val="00"/>
    <w:family w:val="auto"/>
    <w:pitch w:val="default"/>
    <w:sig w:usb0="00000003" w:usb1="00000000" w:usb2="00000000" w:usb3="00000000" w:csb0="20000001" w:csb1="00000000"/>
  </w:font>
  <w:font w:name="Iskoola Pota">
    <w:altName w:val="Segoe UI Light"/>
    <w:panose1 w:val="020B0502040204020203"/>
    <w:charset w:val="00"/>
    <w:family w:val="auto"/>
    <w:pitch w:val="default"/>
    <w:sig w:usb0="00000000" w:usb1="00000000" w:usb2="00000200" w:usb3="00000000" w:csb0="20000001" w:csb1="00000000"/>
  </w:font>
  <w:font w:name="ISOCP">
    <w:altName w:val="Segoe Print"/>
    <w:panose1 w:val="00000400000000000000"/>
    <w:charset w:val="00"/>
    <w:family w:val="auto"/>
    <w:pitch w:val="default"/>
    <w:sig w:usb0="00000000" w:usb1="00000000" w:usb2="00000040" w:usb3="00000000" w:csb0="000001FF" w:csb1="00000000"/>
  </w:font>
  <w:font w:name="ISOCP2">
    <w:altName w:val="Segoe Print"/>
    <w:panose1 w:val="00000400000000000000"/>
    <w:charset w:val="00"/>
    <w:family w:val="auto"/>
    <w:pitch w:val="default"/>
    <w:sig w:usb0="00000000" w:usb1="00000000" w:usb2="00000000" w:usb3="00000000" w:csb0="000001FF" w:csb1="00000000"/>
  </w:font>
  <w:font w:name="ISOCP3">
    <w:altName w:val="Segoe Print"/>
    <w:panose1 w:val="00000400000000000000"/>
    <w:charset w:val="00"/>
    <w:family w:val="auto"/>
    <w:pitch w:val="default"/>
    <w:sig w:usb0="00000000" w:usb1="00000000" w:usb2="00000000" w:usb3="00000000" w:csb0="000001FF" w:csb1="00000000"/>
  </w:font>
  <w:font w:name="ISOCPEUR">
    <w:altName w:val="Segoe Print"/>
    <w:panose1 w:val="020B0604020202020204"/>
    <w:charset w:val="00"/>
    <w:family w:val="auto"/>
    <w:pitch w:val="default"/>
    <w:sig w:usb0="00000000" w:usb1="00000000" w:usb2="00000000" w:usb3="00000000" w:csb0="4000009F" w:csb1="DFD70000"/>
  </w:font>
  <w:font w:name="ItalicT">
    <w:altName w:val="Segoe Print"/>
    <w:panose1 w:val="00000400000000000000"/>
    <w:charset w:val="00"/>
    <w:family w:val="auto"/>
    <w:pitch w:val="default"/>
    <w:sig w:usb0="00000000" w:usb1="00000000" w:usb2="00000000" w:usb3="00000000" w:csb0="000001FF" w:csb1="00000000"/>
  </w:font>
  <w:font w:name="Kartika">
    <w:altName w:val="PMingLiU-ExtB"/>
    <w:panose1 w:val="02020503030404060203"/>
    <w:charset w:val="00"/>
    <w:family w:val="auto"/>
    <w:pitch w:val="default"/>
    <w:sig w:usb0="00000000" w:usb1="00000000" w:usb2="00000000" w:usb3="00000000" w:csb0="00000001" w:csb1="00000000"/>
  </w:font>
  <w:font w:name="Kalinga">
    <w:altName w:val="Segoe UI Symbol"/>
    <w:panose1 w:val="020B0502040204020203"/>
    <w:charset w:val="00"/>
    <w:family w:val="auto"/>
    <w:pitch w:val="default"/>
    <w:sig w:usb0="00000000" w:usb1="00000000" w:usb2="00000000" w:usb3="00000000" w:csb0="00000001" w:csb1="00000000"/>
  </w:font>
  <w:font w:name="Khmer UI">
    <w:altName w:val="Segoe UI Symbol"/>
    <w:panose1 w:val="020B0502040204020203"/>
    <w:charset w:val="00"/>
    <w:family w:val="auto"/>
    <w:pitch w:val="default"/>
    <w:sig w:usb0="00000000" w:usb1="00000000" w:usb2="00010000" w:usb3="00000000" w:csb0="00000001" w:csb1="00000000"/>
  </w:font>
  <w:font w:name="KodchiangUPC">
    <w:altName w:val="Times New Roman"/>
    <w:panose1 w:val="02020603050405020304"/>
    <w:charset w:val="00"/>
    <w:family w:val="auto"/>
    <w:pitch w:val="default"/>
    <w:sig w:usb0="00000000" w:usb1="00000000" w:usb2="00000000" w:usb3="00000000" w:csb0="00010001" w:csb1="00000000"/>
  </w:font>
  <w:font w:name="Kokila">
    <w:altName w:val="Segoe Print"/>
    <w:panose1 w:val="020B0604020202020204"/>
    <w:charset w:val="00"/>
    <w:family w:val="auto"/>
    <w:pitch w:val="default"/>
    <w:sig w:usb0="00000000" w:usb1="00000000" w:usb2="00000000" w:usb3="00000000" w:csb0="00000001" w:csb1="00000000"/>
  </w:font>
  <w:font w:name="Kristen ITC">
    <w:panose1 w:val="03050502040202030202"/>
    <w:charset w:val="00"/>
    <w:family w:val="auto"/>
    <w:pitch w:val="default"/>
    <w:sig w:usb0="00000003" w:usb1="00000000" w:usb2="00000000" w:usb3="00000000" w:csb0="20000001" w:csb1="00000000"/>
  </w:font>
  <w:font w:name="Kunstler Script">
    <w:panose1 w:val="030304020206070D0D06"/>
    <w:charset w:val="00"/>
    <w:family w:val="auto"/>
    <w:pitch w:val="default"/>
    <w:sig w:usb0="00000003" w:usb1="00000000" w:usb2="00000000" w:usb3="00000000" w:csb0="20000001" w:csb1="00000000"/>
  </w:font>
  <w:font w:name="Latha">
    <w:altName w:val="Segoe Print"/>
    <w:panose1 w:val="020B0604020202020204"/>
    <w:charset w:val="00"/>
    <w:family w:val="auto"/>
    <w:pitch w:val="default"/>
    <w:sig w:usb0="00000000" w:usb1="00000000" w:usb2="00000000" w:usb3="00000000" w:csb0="00000001" w:csb1="00000000"/>
  </w:font>
  <w:font w:name="LilyUPC">
    <w:altName w:val="Segoe Print"/>
    <w:panose1 w:val="020B0604020202020204"/>
    <w:charset w:val="00"/>
    <w:family w:val="auto"/>
    <w:pitch w:val="default"/>
    <w:sig w:usb0="00000000" w:usb1="00000000" w:usb2="00000000" w:usb3="00000000" w:csb0="00010001" w:csb1="00000000"/>
  </w:font>
  <w:font w:name="Lucida Console">
    <w:panose1 w:val="020B0609040504020204"/>
    <w:charset w:val="00"/>
    <w:family w:val="auto"/>
    <w:pitch w:val="default"/>
    <w:sig w:usb0="8000028F" w:usb1="00001800" w:usb2="00000000" w:usb3="00000000" w:csb0="0000001F" w:csb1="D7D70000"/>
  </w:font>
  <w:font w:name="Lucida Sans">
    <w:panose1 w:val="020B0602030504020204"/>
    <w:charset w:val="00"/>
    <w:family w:val="auto"/>
    <w:pitch w:val="default"/>
    <w:sig w:usb0="00000003" w:usb1="00000000" w:usb2="00000000" w:usb3="00000000" w:csb0="20000001" w:csb1="00000000"/>
  </w:font>
  <w:font w:name="Lucida Sans Unicode">
    <w:panose1 w:val="020B0602030504020204"/>
    <w:charset w:val="00"/>
    <w:family w:val="auto"/>
    <w:pitch w:val="default"/>
    <w:sig w:usb0="80001AFF" w:usb1="0000396B" w:usb2="00000000" w:usb3="00000000" w:csb0="200000BF" w:csb1="D7F70000"/>
  </w:font>
  <w:font w:name="Magneto">
    <w:panose1 w:val="04030805050802020D02"/>
    <w:charset w:val="00"/>
    <w:family w:val="auto"/>
    <w:pitch w:val="default"/>
    <w:sig w:usb0="00000003" w:usb1="00000000" w:usb2="00000000" w:usb3="00000000" w:csb0="20000001" w:csb1="00000000"/>
  </w:font>
  <w:font w:name="Maiandra GD">
    <w:panose1 w:val="020E0502030308020204"/>
    <w:charset w:val="00"/>
    <w:family w:val="auto"/>
    <w:pitch w:val="default"/>
    <w:sig w:usb0="00000003" w:usb1="00000000" w:usb2="00000000" w:usb3="00000000" w:csb0="20000001" w:csb1="00000000"/>
  </w:font>
  <w:font w:name="Lucida Sans Typewriter">
    <w:panose1 w:val="020B0509030504030204"/>
    <w:charset w:val="00"/>
    <w:family w:val="auto"/>
    <w:pitch w:val="default"/>
    <w:sig w:usb0="00000003" w:usb1="00000000" w:usb2="00000000" w:usb3="00000000" w:csb0="20000001" w:csb1="00000000"/>
  </w:font>
  <w:font w:name="Mangal">
    <w:altName w:val="Segoe Print"/>
    <w:panose1 w:val="02040503050203030202"/>
    <w:charset w:val="00"/>
    <w:family w:val="auto"/>
    <w:pitch w:val="default"/>
    <w:sig w:usb0="00000000" w:usb1="00000000" w:usb2="00000000" w:usb3="00000000" w:csb0="00000001" w:csb1="00000000"/>
  </w:font>
  <w:font w:name="Matura MT Script Capitals">
    <w:panose1 w:val="03020802060602070202"/>
    <w:charset w:val="00"/>
    <w:family w:val="auto"/>
    <w:pitch w:val="default"/>
    <w:sig w:usb0="00000003" w:usb1="00000000" w:usb2="00000000" w:usb3="00000000" w:csb0="20000001" w:csb1="00000000"/>
  </w:font>
  <w:font w:name="Microsoft Himalaya">
    <w:panose1 w:val="01010100010101010101"/>
    <w:charset w:val="00"/>
    <w:family w:val="auto"/>
    <w:pitch w:val="default"/>
    <w:sig w:usb0="80000003" w:usb1="00010000" w:usb2="00000040" w:usb3="00000000" w:csb0="00000001" w:csb1="00000000"/>
  </w:font>
  <w:font w:name="Microsoft New Tai Lue">
    <w:panose1 w:val="020B0502040204020203"/>
    <w:charset w:val="00"/>
    <w:family w:val="auto"/>
    <w:pitch w:val="default"/>
    <w:sig w:usb0="00000003" w:usb1="00000000" w:usb2="80000000" w:usb3="00000000" w:csb0="00000001" w:csb1="00000000"/>
  </w:font>
  <w:font w:name="Microsoft PhagsPa">
    <w:panose1 w:val="020B0502040204020203"/>
    <w:charset w:val="00"/>
    <w:family w:val="auto"/>
    <w:pitch w:val="default"/>
    <w:sig w:usb0="00000003" w:usb1="00200000" w:usb2="08000000" w:usb3="00000000" w:csb0="00000001" w:csb1="00000000"/>
  </w:font>
  <w:font w:name="Microsoft Sans Serif">
    <w:panose1 w:val="020B0604020202020204"/>
    <w:charset w:val="00"/>
    <w:family w:val="auto"/>
    <w:pitch w:val="default"/>
    <w:sig w:usb0="E5002EFF" w:usb1="C000605B" w:usb2="00000029" w:usb3="00000000" w:csb0="200101FF" w:csb1="20280000"/>
  </w:font>
  <w:font w:name="Microsoft Uighur">
    <w:altName w:val="Wide Latin"/>
    <w:panose1 w:val="02000000000000000000"/>
    <w:charset w:val="00"/>
    <w:family w:val="auto"/>
    <w:pitch w:val="default"/>
    <w:sig w:usb0="00000000" w:usb1="00000000" w:usb2="00000008" w:usb3="00000000" w:csb0="00000041" w:csb1="00000000"/>
  </w:font>
  <w:font w:name="Microsoft Tai Le">
    <w:panose1 w:val="020B0502040204020203"/>
    <w:charset w:val="00"/>
    <w:family w:val="auto"/>
    <w:pitch w:val="default"/>
    <w:sig w:usb0="00000003" w:usb1="00000000" w:usb2="40000000" w:usb3="00000000" w:csb0="00000001" w:csb1="00000000"/>
  </w:font>
  <w:font w:name="Microsoft Yi Baiti">
    <w:panose1 w:val="03000500000000000000"/>
    <w:charset w:val="00"/>
    <w:family w:val="auto"/>
    <w:pitch w:val="default"/>
    <w:sig w:usb0="80000003" w:usb1="00010402" w:usb2="00080002" w:usb3="00000000" w:csb0="00000001" w:csb1="00000000"/>
  </w:font>
  <w:font w:name="Miriam">
    <w:altName w:val="NumberOnly"/>
    <w:panose1 w:val="020B0502050101010101"/>
    <w:charset w:val="00"/>
    <w:family w:val="auto"/>
    <w:pitch w:val="default"/>
    <w:sig w:usb0="00000000" w:usb1="00000000" w:usb2="00000000" w:usb3="00000000" w:csb0="00000020" w:csb1="00200000"/>
  </w:font>
  <w:font w:name="Miriam Fixed">
    <w:altName w:val="NumberOnly"/>
    <w:panose1 w:val="020B0509050101010101"/>
    <w:charset w:val="00"/>
    <w:family w:val="auto"/>
    <w:pitch w:val="default"/>
    <w:sig w:usb0="00000000" w:usb1="00000000" w:usb2="00000000" w:usb3="00000000" w:csb0="00000020" w:csb1="00200000"/>
  </w:font>
  <w:font w:name="Mistral">
    <w:panose1 w:val="03090702030407020403"/>
    <w:charset w:val="00"/>
    <w:family w:val="auto"/>
    <w:pitch w:val="default"/>
    <w:sig w:usb0="00000287" w:usb1="00000000" w:usb2="00000000" w:usb3="00000000" w:csb0="2000009F" w:csb1="DFD70000"/>
  </w:font>
  <w:font w:name="Modern No. 20">
    <w:panose1 w:val="02070704070505020303"/>
    <w:charset w:val="00"/>
    <w:family w:val="auto"/>
    <w:pitch w:val="default"/>
    <w:sig w:usb0="00000003" w:usb1="00000000" w:usb2="00000000" w:usb3="00000000" w:csb0="20000001" w:csb1="00000000"/>
  </w:font>
  <w:font w:name="Monospac821 BT">
    <w:altName w:val="Segoe Print"/>
    <w:panose1 w:val="020B0609020202020204"/>
    <w:charset w:val="00"/>
    <w:family w:val="auto"/>
    <w:pitch w:val="default"/>
    <w:sig w:usb0="00000000" w:usb1="00000000" w:usb2="00000000" w:usb3="00000000" w:csb0="00000000" w:csb1="00000000"/>
  </w:font>
  <w:font w:name="Monotxt">
    <w:altName w:val="Segoe Print"/>
    <w:panose1 w:val="00000400000000000000"/>
    <w:charset w:val="00"/>
    <w:family w:val="auto"/>
    <w:pitch w:val="default"/>
    <w:sig w:usb0="00000000" w:usb1="00000000" w:usb2="00000000" w:usb3="00000000" w:csb0="000001FF" w:csb1="00000000"/>
  </w:font>
  <w:font w:name="Monotype Corsiva">
    <w:panose1 w:val="03010101010201010101"/>
    <w:charset w:val="00"/>
    <w:family w:val="auto"/>
    <w:pitch w:val="default"/>
    <w:sig w:usb0="00000287" w:usb1="00000000" w:usb2="00000000" w:usb3="00000000" w:csb0="2000009F" w:csb1="DFD70000"/>
  </w:font>
  <w:font w:name="MoolBoran">
    <w:altName w:val="Verdana"/>
    <w:panose1 w:val="020B0100010101010101"/>
    <w:charset w:val="00"/>
    <w:family w:val="auto"/>
    <w:pitch w:val="default"/>
    <w:sig w:usb0="00000000" w:usb1="00000000" w:usb2="00010000" w:usb3="00000000" w:csb0="00000001" w:csb1="00000000"/>
  </w:font>
  <w:font w:name="MS Outlook">
    <w:panose1 w:val="05010100010000000000"/>
    <w:charset w:val="00"/>
    <w:family w:val="auto"/>
    <w:pitch w:val="default"/>
    <w:sig w:usb0="00000000" w:usb1="00000000" w:usb2="00000000" w:usb3="00000000" w:csb0="80000000" w:csb1="00000000"/>
  </w:font>
  <w:font w:name="MS Reference Sans Serif">
    <w:panose1 w:val="020B0604030504040204"/>
    <w:charset w:val="00"/>
    <w:family w:val="auto"/>
    <w:pitch w:val="default"/>
    <w:sig w:usb0="00000287" w:usb1="00000000" w:usb2="00000000" w:usb3="00000000" w:csb0="2000019F" w:csb1="00000000"/>
  </w:font>
  <w:font w:name="MS Reference Specialty">
    <w:panose1 w:val="05000500000000000000"/>
    <w:charset w:val="00"/>
    <w:family w:val="auto"/>
    <w:pitch w:val="default"/>
    <w:sig w:usb0="00000000" w:usb1="00000000" w:usb2="00000000" w:usb3="00000000" w:csb0="80000000" w:csb1="00000000"/>
  </w:font>
  <w:font w:name="MV Boli">
    <w:panose1 w:val="02000500030200090000"/>
    <w:charset w:val="00"/>
    <w:family w:val="auto"/>
    <w:pitch w:val="default"/>
    <w:sig w:usb0="00000003" w:usb1="00000000" w:usb2="00000100" w:usb3="00000000" w:csb0="00000001" w:csb1="00000000"/>
  </w:font>
  <w:font w:name="MT Extra">
    <w:panose1 w:val="05050102010205020202"/>
    <w:charset w:val="00"/>
    <w:family w:val="auto"/>
    <w:pitch w:val="default"/>
    <w:sig w:usb0="80000000" w:usb1="00000000" w:usb2="00000000" w:usb3="00000000" w:csb0="00000000" w:csb1="00000000"/>
  </w:font>
  <w:font w:name="Niagara Engraved">
    <w:panose1 w:val="04020502070703030202"/>
    <w:charset w:val="00"/>
    <w:family w:val="auto"/>
    <w:pitch w:val="default"/>
    <w:sig w:usb0="00000003" w:usb1="00000000" w:usb2="00000000" w:usb3="00000000" w:csb0="20000001" w:csb1="00000000"/>
  </w:font>
  <w:font w:name="Niagara Solid">
    <w:panose1 w:val="04020502070702020202"/>
    <w:charset w:val="00"/>
    <w:family w:val="auto"/>
    <w:pitch w:val="default"/>
    <w:sig w:usb0="00000003" w:usb1="00000000" w:usb2="00000000" w:usb3="00000000" w:csb0="20000001" w:csb1="00000000"/>
  </w:font>
  <w:font w:name="Nyala">
    <w:altName w:val="NumberOnly"/>
    <w:panose1 w:val="02000504070300020003"/>
    <w:charset w:val="00"/>
    <w:family w:val="auto"/>
    <w:pitch w:val="default"/>
    <w:sig w:usb0="00000000" w:usb1="00000000" w:usb2="00000800" w:usb3="00000000" w:csb0="00000093" w:csb1="00000000"/>
  </w:font>
  <w:font w:name="Onyx">
    <w:panose1 w:val="04050602080702020203"/>
    <w:charset w:val="00"/>
    <w:family w:val="auto"/>
    <w:pitch w:val="default"/>
    <w:sig w:usb0="00000003" w:usb1="00000000" w:usb2="00000000" w:usb3="00000000" w:csb0="20000001" w:csb1="00000000"/>
  </w:font>
  <w:font w:name="Old English Text MT">
    <w:panose1 w:val="03040902040508030806"/>
    <w:charset w:val="00"/>
    <w:family w:val="auto"/>
    <w:pitch w:val="default"/>
    <w:sig w:usb0="00000003" w:usb1="00000000" w:usb2="00000000" w:usb3="00000000" w:csb0="20000001" w:csb1="00000000"/>
  </w:font>
  <w:font w:name="Papyrus">
    <w:panose1 w:val="03070502060502030205"/>
    <w:charset w:val="00"/>
    <w:family w:val="auto"/>
    <w:pitch w:val="default"/>
    <w:sig w:usb0="00000003" w:usb1="00000000" w:usb2="00000000" w:usb3="00000000" w:csb0="20000001" w:csb1="00000000"/>
  </w:font>
  <w:font w:name="Perpetua">
    <w:panose1 w:val="02020502060401020303"/>
    <w:charset w:val="00"/>
    <w:family w:val="auto"/>
    <w:pitch w:val="default"/>
    <w:sig w:usb0="00000003" w:usb1="00000000" w:usb2="00000000" w:usb3="00000000" w:csb0="20000001" w:csb1="00000000"/>
  </w:font>
  <w:font w:name="Parchment">
    <w:panose1 w:val="03040602040708040804"/>
    <w:charset w:val="00"/>
    <w:family w:val="auto"/>
    <w:pitch w:val="default"/>
    <w:sig w:usb0="00000003" w:usb1="00000000" w:usb2="00000000" w:usb3="00000000" w:csb0="20000001" w:csb1="00000000"/>
  </w:font>
  <w:font w:name="PanRoman">
    <w:altName w:val="Segoe Print"/>
    <w:panose1 w:val="00000400000000000000"/>
    <w:charset w:val="00"/>
    <w:family w:val="auto"/>
    <w:pitch w:val="default"/>
    <w:sig w:usb0="00000000" w:usb1="00000000" w:usb2="00000000" w:usb3="00000000" w:csb0="00000000" w:csb1="00000000"/>
  </w:font>
  <w:font w:name="Perpetua Titling MT">
    <w:panose1 w:val="02020502060505020804"/>
    <w:charset w:val="00"/>
    <w:family w:val="auto"/>
    <w:pitch w:val="default"/>
    <w:sig w:usb0="00000003" w:usb1="00000000" w:usb2="00000000" w:usb3="00000000" w:csb0="20000001" w:csb1="00000000"/>
  </w:font>
  <w:font w:name="Playbill">
    <w:panose1 w:val="040506030A0602020202"/>
    <w:charset w:val="00"/>
    <w:family w:val="auto"/>
    <w:pitch w:val="default"/>
    <w:sig w:usb0="00000003" w:usb1="00000000" w:usb2="00000000" w:usb3="00000000" w:csb0="20000001" w:csb1="00000000"/>
  </w:font>
  <w:font w:name="Poor Richard">
    <w:panose1 w:val="02080502050505020702"/>
    <w:charset w:val="00"/>
    <w:family w:val="auto"/>
    <w:pitch w:val="default"/>
    <w:sig w:usb0="00000003" w:usb1="00000000" w:usb2="00000000" w:usb3="00000000" w:csb0="20000001" w:csb1="00000000"/>
  </w:font>
  <w:font w:name="Pristina">
    <w:panose1 w:val="03060402040406080204"/>
    <w:charset w:val="00"/>
    <w:family w:val="auto"/>
    <w:pitch w:val="default"/>
    <w:sig w:usb0="00000003" w:usb1="00000000" w:usb2="00000000" w:usb3="00000000" w:csb0="20000001" w:csb1="00000000"/>
  </w:font>
  <w:font w:name="Proxy 1">
    <w:altName w:val="Segoe Print"/>
    <w:panose1 w:val="00000400000000000000"/>
    <w:charset w:val="00"/>
    <w:family w:val="auto"/>
    <w:pitch w:val="default"/>
    <w:sig w:usb0="00000000" w:usb1="00000000" w:usb2="00000000" w:usb3="00000000" w:csb0="000001FF" w:csb1="00000000"/>
  </w:font>
  <w:font w:name="Proxy 2">
    <w:altName w:val="Segoe Print"/>
    <w:panose1 w:val="00000400000000000000"/>
    <w:charset w:val="00"/>
    <w:family w:val="auto"/>
    <w:pitch w:val="default"/>
    <w:sig w:usb0="00000000" w:usb1="00000000" w:usb2="00000000" w:usb3="00000000" w:csb0="000001FF" w:csb1="00000000"/>
  </w:font>
  <w:font w:name="Proxy 6">
    <w:altName w:val="Segoe Print"/>
    <w:panose1 w:val="00000400000000000000"/>
    <w:charset w:val="00"/>
    <w:family w:val="auto"/>
    <w:pitch w:val="default"/>
    <w:sig w:usb0="00000000" w:usb1="00000000" w:usb2="00000000" w:usb3="00000000" w:csb0="000001FF" w:csb1="00000000"/>
  </w:font>
  <w:font w:name="Proxy 7">
    <w:altName w:val="Segoe Print"/>
    <w:panose1 w:val="00000400000000000000"/>
    <w:charset w:val="00"/>
    <w:family w:val="auto"/>
    <w:pitch w:val="default"/>
    <w:sig w:usb0="00000000" w:usb1="00000000" w:usb2="00000000" w:usb3="00000000" w:csb0="000001FF" w:csb1="00000000"/>
  </w:font>
  <w:font w:name="Proxy 8">
    <w:altName w:val="Segoe Print"/>
    <w:panose1 w:val="00000400000000000000"/>
    <w:charset w:val="00"/>
    <w:family w:val="auto"/>
    <w:pitch w:val="default"/>
    <w:sig w:usb0="00000000" w:usb1="00000000" w:usb2="00000000" w:usb3="00000000" w:csb0="000001FF" w:csb1="00000000"/>
  </w:font>
  <w:font w:name="Proxy 9">
    <w:altName w:val="Segoe Print"/>
    <w:panose1 w:val="00000400000000000000"/>
    <w:charset w:val="00"/>
    <w:family w:val="auto"/>
    <w:pitch w:val="default"/>
    <w:sig w:usb0="00000000" w:usb1="00000000" w:usb2="00000000" w:usb3="00000000" w:csb0="000001FF" w:csb1="00000000"/>
  </w:font>
  <w:font w:name="Raleway">
    <w:altName w:val="Segoe Print"/>
    <w:panose1 w:val="020B0003030101060003"/>
    <w:charset w:val="00"/>
    <w:family w:val="auto"/>
    <w:pitch w:val="default"/>
    <w:sig w:usb0="00000000" w:usb1="00000000" w:usb2="00000000" w:usb3="00000000" w:csb0="00000093" w:csb1="00000000"/>
  </w:font>
  <w:font w:name="Rage Italic">
    <w:panose1 w:val="03070502040507070304"/>
    <w:charset w:val="00"/>
    <w:family w:val="auto"/>
    <w:pitch w:val="default"/>
    <w:sig w:usb0="00000003" w:usb1="00000000" w:usb2="00000000" w:usb3="00000000" w:csb0="20000001" w:csb1="00000000"/>
  </w:font>
  <w:font w:name="Roboto">
    <w:altName w:val="Verdana"/>
    <w:panose1 w:val="02000000000000000000"/>
    <w:charset w:val="00"/>
    <w:family w:val="auto"/>
    <w:pitch w:val="default"/>
    <w:sig w:usb0="00000000" w:usb1="00000000" w:usb2="00000021" w:usb3="00000000" w:csb0="2000019F" w:csb1="00000000"/>
  </w:font>
  <w:font w:name="Roboto Condensed">
    <w:altName w:val="Verdana"/>
    <w:panose1 w:val="02000000000000000000"/>
    <w:charset w:val="00"/>
    <w:family w:val="auto"/>
    <w:pitch w:val="default"/>
    <w:sig w:usb0="00000000" w:usb1="00000000" w:usb2="00000021" w:usb3="00000000" w:csb0="2000019F" w:csb1="00000000"/>
  </w:font>
  <w:font w:name="Roboto Slab">
    <w:altName w:val="Segoe Print"/>
    <w:panose1 w:val="00000000000000000000"/>
    <w:charset w:val="00"/>
    <w:family w:val="auto"/>
    <w:pitch w:val="default"/>
    <w:sig w:usb0="00000000" w:usb1="00000000" w:usb2="00000020" w:usb3="00000000" w:csb0="2000019F" w:csb1="4F010000"/>
  </w:font>
  <w:font w:name="Rockwell">
    <w:panose1 w:val="02060603020205020403"/>
    <w:charset w:val="00"/>
    <w:family w:val="auto"/>
    <w:pitch w:val="default"/>
    <w:sig w:usb0="00000003" w:usb1="00000000" w:usb2="00000000" w:usb3="00000000" w:csb0="20000001" w:csb1="00000000"/>
  </w:font>
  <w:font w:name="Rockwell Extra Bold">
    <w:panose1 w:val="02060903040505020403"/>
    <w:charset w:val="00"/>
    <w:family w:val="auto"/>
    <w:pitch w:val="default"/>
    <w:sig w:usb0="00000003" w:usb1="00000000" w:usb2="00000000" w:usb3="00000000" w:csb0="20000001" w:csb1="00000000"/>
  </w:font>
  <w:font w:name="Rockwell Condensed">
    <w:panose1 w:val="02060603050405020104"/>
    <w:charset w:val="00"/>
    <w:family w:val="auto"/>
    <w:pitch w:val="default"/>
    <w:sig w:usb0="00000003" w:usb1="00000000" w:usb2="00000000" w:usb3="00000000" w:csb0="20000001" w:csb1="00000000"/>
  </w:font>
  <w:font w:name="Rod">
    <w:altName w:val="PMingLiU-ExtB"/>
    <w:panose1 w:val="02030509050101010101"/>
    <w:charset w:val="00"/>
    <w:family w:val="auto"/>
    <w:pitch w:val="default"/>
    <w:sig w:usb0="00000000" w:usb1="00000000" w:usb2="00000000" w:usb3="00000000" w:csb0="00000020" w:csb1="00200000"/>
  </w:font>
  <w:font w:name="RomanC">
    <w:altName w:val="Segoe Print"/>
    <w:panose1 w:val="00000400000000000000"/>
    <w:charset w:val="00"/>
    <w:family w:val="auto"/>
    <w:pitch w:val="default"/>
    <w:sig w:usb0="00000000" w:usb1="00000000" w:usb2="00000000" w:usb3="00000000" w:csb0="000001FF" w:csb1="00000000"/>
  </w:font>
  <w:font w:name="RomanD">
    <w:altName w:val="Segoe Print"/>
    <w:panose1 w:val="00000400000000000000"/>
    <w:charset w:val="00"/>
    <w:family w:val="auto"/>
    <w:pitch w:val="default"/>
    <w:sig w:usb0="00000000" w:usb1="00000000" w:usb2="00000000" w:usb3="00000000" w:csb0="000001FF" w:csb1="00000000"/>
  </w:font>
  <w:font w:name="RomanS">
    <w:altName w:val="Segoe UI Semilight"/>
    <w:panose1 w:val="02000400000000000000"/>
    <w:charset w:val="00"/>
    <w:family w:val="auto"/>
    <w:pitch w:val="default"/>
    <w:sig w:usb0="00000000" w:usb1="00000000" w:usb2="00000000" w:usb3="00000000" w:csb0="000001FF" w:csb1="00000000"/>
  </w:font>
  <w:font w:name="Sakkal Majalla">
    <w:altName w:val="Wide Latin"/>
    <w:panose1 w:val="02000000000000000000"/>
    <w:charset w:val="00"/>
    <w:family w:val="auto"/>
    <w:pitch w:val="default"/>
    <w:sig w:usb0="00000000" w:usb1="00000000" w:usb2="00000008" w:usb3="00000000" w:csb0="200000D3" w:csb1="00000000"/>
  </w:font>
  <w:font w:name="Segoe UI Light">
    <w:panose1 w:val="020B0502040204020203"/>
    <w:charset w:val="00"/>
    <w:family w:val="auto"/>
    <w:pitch w:val="default"/>
    <w:sig w:usb0="E4002EFF" w:usb1="C000E47F" w:usb2="00000009" w:usb3="00000000" w:csb0="200001FF" w:csb1="00000000"/>
  </w:font>
  <w:font w:name="Simplex">
    <w:altName w:val="Segoe Print"/>
    <w:panose1 w:val="00000400000000000000"/>
    <w:charset w:val="00"/>
    <w:family w:val="auto"/>
    <w:pitch w:val="default"/>
    <w:sig w:usb0="00000000" w:usb1="00000000" w:usb2="00000000" w:usb3="00000000" w:csb0="000001FF" w:csb1="00000000"/>
  </w:font>
  <w:font w:name="Snap ITC">
    <w:panose1 w:val="04040A07060A02020202"/>
    <w:charset w:val="00"/>
    <w:family w:val="auto"/>
    <w:pitch w:val="default"/>
    <w:sig w:usb0="00000003" w:usb1="00000000" w:usb2="00000000" w:usb3="00000000" w:csb0="20000001" w:csb1="00000000"/>
  </w:font>
  <w:font w:name="Stencil">
    <w:panose1 w:val="040409050D0802020404"/>
    <w:charset w:val="00"/>
    <w:family w:val="auto"/>
    <w:pitch w:val="default"/>
    <w:sig w:usb0="00000003" w:usb1="00000000" w:usb2="00000000" w:usb3="00000000" w:csb0="20000001" w:csb1="00000000"/>
  </w:font>
  <w:font w:name="Stylus BT">
    <w:altName w:val="Segoe Print"/>
    <w:panose1 w:val="020E0402020206020304"/>
    <w:charset w:val="00"/>
    <w:family w:val="auto"/>
    <w:pitch w:val="default"/>
    <w:sig w:usb0="00000000" w:usb1="00000000" w:usb2="00000000" w:usb3="00000000" w:csb0="00000000" w:csb1="00000000"/>
  </w:font>
  <w:font w:name="Swis721 Blk BT">
    <w:altName w:val="Segoe Print"/>
    <w:panose1 w:val="020B0904030502020204"/>
    <w:charset w:val="00"/>
    <w:family w:val="auto"/>
    <w:pitch w:val="default"/>
    <w:sig w:usb0="00000000" w:usb1="00000000" w:usb2="00000000" w:usb3="00000000" w:csb0="00000000" w:csb1="00000000"/>
  </w:font>
  <w:font w:name="Swis721 BdOul BT">
    <w:altName w:val="Segoe Print"/>
    <w:panose1 w:val="04020705020B03040203"/>
    <w:charset w:val="00"/>
    <w:family w:val="auto"/>
    <w:pitch w:val="default"/>
    <w:sig w:usb0="00000000" w:usb1="00000000" w:usb2="00000000" w:usb3="00000000" w:csb0="00000000" w:csb1="00000000"/>
  </w:font>
  <w:font w:name="Swis721 BdCnOul BT">
    <w:altName w:val="Segoe Print"/>
    <w:panose1 w:val="04020704030B03040203"/>
    <w:charset w:val="00"/>
    <w:family w:val="auto"/>
    <w:pitch w:val="default"/>
    <w:sig w:usb0="00000000" w:usb1="00000000" w:usb2="00000000" w:usb3="00000000" w:csb0="00000000" w:csb1="00000000"/>
  </w:font>
  <w:font w:name="SuperFrench">
    <w:altName w:val="Segoe Print"/>
    <w:panose1 w:val="00000400000000000000"/>
    <w:charset w:val="00"/>
    <w:family w:val="auto"/>
    <w:pitch w:val="default"/>
    <w:sig w:usb0="00000000" w:usb1="00000000" w:usb2="00000000" w:usb3="00000000" w:csb0="00000000" w:csb1="00000000"/>
  </w:font>
  <w:font w:name="Swis721 BlkCn BT">
    <w:altName w:val="Segoe Print"/>
    <w:panose1 w:val="020B0806030502040204"/>
    <w:charset w:val="00"/>
    <w:family w:val="auto"/>
    <w:pitch w:val="default"/>
    <w:sig w:usb0="00000000" w:usb1="00000000" w:usb2="00000000" w:usb3="00000000" w:csb0="00000000" w:csb1="00000000"/>
  </w:font>
  <w:font w:name="Swis721 Cn BT">
    <w:altName w:val="Segoe Print"/>
    <w:panose1 w:val="020B0506020202030204"/>
    <w:charset w:val="00"/>
    <w:family w:val="auto"/>
    <w:pitch w:val="default"/>
    <w:sig w:usb0="00000000" w:usb1="00000000" w:usb2="00000000" w:usb3="00000000" w:csb0="00000000" w:csb1="00000000"/>
  </w:font>
  <w:font w:name="Swis721 BT">
    <w:altName w:val="Segoe Script"/>
    <w:panose1 w:val="020B0504020202020204"/>
    <w:charset w:val="00"/>
    <w:family w:val="auto"/>
    <w:pitch w:val="default"/>
    <w:sig w:usb0="00000000" w:usb1="00000000" w:usb2="00000000" w:usb3="00000000" w:csb0="00000000" w:csb1="00000000"/>
  </w:font>
  <w:font w:name="Swis721 LtCn BT">
    <w:altName w:val="Segoe Print"/>
    <w:panose1 w:val="020B0406020202030204"/>
    <w:charset w:val="00"/>
    <w:family w:val="auto"/>
    <w:pitch w:val="default"/>
    <w:sig w:usb0="00000000" w:usb1="00000000" w:usb2="00000000" w:usb3="00000000" w:csb0="00000000" w:csb1="00000000"/>
  </w:font>
  <w:font w:name="Swis721 LtEx BT">
    <w:altName w:val="Segoe Print"/>
    <w:panose1 w:val="020B0505020202020204"/>
    <w:charset w:val="00"/>
    <w:family w:val="auto"/>
    <w:pitch w:val="default"/>
    <w:sig w:usb0="00000000" w:usb1="00000000" w:usb2="00000000" w:usb3="00000000" w:csb0="00000000" w:csb1="00000000"/>
  </w:font>
  <w:font w:name="Syastro">
    <w:altName w:val="Segoe Print"/>
    <w:panose1 w:val="00000400000000000000"/>
    <w:charset w:val="00"/>
    <w:family w:val="auto"/>
    <w:pitch w:val="default"/>
    <w:sig w:usb0="00000000" w:usb1="00000000" w:usb2="00000000" w:usb3="00000000" w:csb0="000001FF" w:csb1="00000000"/>
  </w:font>
  <w:font w:name="Symusic">
    <w:altName w:val="Segoe Print"/>
    <w:panose1 w:val="00000400000000000000"/>
    <w:charset w:val="00"/>
    <w:family w:val="auto"/>
    <w:pitch w:val="default"/>
    <w:sig w:usb0="00000000" w:usb1="00000000" w:usb2="00000000" w:usb3="00000000" w:csb0="000001FF" w:csb1="00000000"/>
  </w:font>
  <w:font w:name="Symeteo">
    <w:altName w:val="Segoe Print"/>
    <w:panose1 w:val="00000400000000000000"/>
    <w:charset w:val="00"/>
    <w:family w:val="auto"/>
    <w:pitch w:val="default"/>
    <w:sig w:usb0="00000000" w:usb1="00000000" w:usb2="00000000" w:usb3="00000000" w:csb0="000001FF" w:csb1="00000000"/>
  </w:font>
  <w:font w:name="Technic">
    <w:altName w:val="Segoe Print"/>
    <w:panose1 w:val="00000400000000000000"/>
    <w:charset w:val="00"/>
    <w:family w:val="auto"/>
    <w:pitch w:val="default"/>
    <w:sig w:usb0="00000000" w:usb1="00000000" w:usb2="00000000" w:usb3="00000000" w:csb0="00000000" w:csb1="00000000"/>
  </w:font>
  <w:font w:name="Tempus Sans ITC">
    <w:panose1 w:val="04020404030D07020202"/>
    <w:charset w:val="00"/>
    <w:family w:val="auto"/>
    <w:pitch w:val="default"/>
    <w:sig w:usb0="00000003" w:usb1="00000000" w:usb2="00000000" w:usb3="00000000" w:csb0="20000001" w:csb1="00000000"/>
  </w:font>
  <w:font w:name="TechnicLite">
    <w:altName w:val="Segoe Print"/>
    <w:panose1 w:val="00000400000000000000"/>
    <w:charset w:val="00"/>
    <w:family w:val="auto"/>
    <w:pitch w:val="default"/>
    <w:sig w:usb0="00000000" w:usb1="00000000" w:usb2="00000000" w:usb3="00000000" w:csb0="00000000" w:csb1="00000000"/>
  </w:font>
  <w:font w:name="TechnicBold">
    <w:altName w:val="Segoe Print"/>
    <w:panose1 w:val="00000400000000000000"/>
    <w:charset w:val="00"/>
    <w:family w:val="auto"/>
    <w:pitch w:val="default"/>
    <w:sig w:usb0="00000000" w:usb1="00000000" w:usb2="00000000" w:usb3="00000000" w:csb0="00000000" w:csb1="00000000"/>
  </w:font>
  <w:font w:name="Vrinda">
    <w:altName w:val="Segoe UI Symbol"/>
    <w:panose1 w:val="020B0502040204020203"/>
    <w:charset w:val="00"/>
    <w:family w:val="auto"/>
    <w:pitch w:val="default"/>
    <w:sig w:usb0="00000000" w:usb1="00000000" w:usb2="00000000" w:usb3="00000000" w:csb0="00000001" w:csb1="00000000"/>
  </w:font>
  <w:font w:name="FZSSJW--GB1-0">
    <w:altName w:val="Times New Roman"/>
    <w:panose1 w:val="00000000000000000000"/>
    <w:charset w:val="00"/>
    <w:family w:val="decorative"/>
    <w:pitch w:val="default"/>
    <w:sig w:usb0="00000000" w:usb1="00000000" w:usb2="00000000" w:usb3="00000000" w:csb0="00000000" w:csb1="00000000"/>
  </w:font>
  <w:font w:name="DY56 + ZIDGBy-60">
    <w:altName w:val="Segoe Print"/>
    <w:panose1 w:val="00000000000000000000"/>
    <w:charset w:val="00"/>
    <w:family w:val="auto"/>
    <w:pitch w:val="default"/>
    <w:sig w:usb0="00000000" w:usb1="00000000" w:usb2="00000000" w:usb3="00000000" w:csb0="00000000" w:csb1="00000000"/>
  </w:font>
  <w:font w:name="KTJ + ZHfHz6-1">
    <w:altName w:val="Segoe Print"/>
    <w:panose1 w:val="00000000000000000000"/>
    <w:charset w:val="00"/>
    <w:family w:val="auto"/>
    <w:pitch w:val="default"/>
    <w:sig w:usb0="00000000" w:usb1="00000000" w:usb2="00000000" w:usb3="00000000" w:csb0="00000000" w:csb1="00000000"/>
  </w:font>
  <w:font w:name="HP Simplified Light">
    <w:altName w:val="Yu Gothic UI Semilight"/>
    <w:panose1 w:val="020B0406020204020204"/>
    <w:charset w:val="00"/>
    <w:family w:val="auto"/>
    <w:pitch w:val="default"/>
    <w:sig w:usb0="00000000" w:usb1="00000000" w:usb2="00000000" w:usb3="00000000" w:csb0="20000093" w:csb1="00000000"/>
  </w:font>
  <w:font w:name="HP Simplified">
    <w:altName w:val="Segoe Print"/>
    <w:panose1 w:val="020B0606020204020204"/>
    <w:charset w:val="00"/>
    <w:family w:val="auto"/>
    <w:pitch w:val="default"/>
    <w:sig w:usb0="00000000" w:usb1="00000000" w:usb2="00000000" w:usb3="00000000" w:csb0="20000093" w:csb1="00000000"/>
  </w:font>
  <w:font w:name="Vijaya">
    <w:altName w:val="Segoe Print"/>
    <w:panose1 w:val="020B0604020202020204"/>
    <w:charset w:val="00"/>
    <w:family w:val="auto"/>
    <w:pitch w:val="default"/>
    <w:sig w:usb0="00000000" w:usb1="00000000" w:usb2="00000000" w:usb3="00000000" w:csb0="00000001" w:csb1="00000000"/>
  </w:font>
  <w:font w:name="Segoe Script">
    <w:panose1 w:val="030B0504020000000003"/>
    <w:charset w:val="00"/>
    <w:family w:val="auto"/>
    <w:pitch w:val="default"/>
    <w:sig w:usb0="0000028F" w:usb1="00000000" w:usb2="00000000" w:usb3="00000000" w:csb0="0000009F" w:csb1="00000000"/>
  </w:font>
  <w:font w:name="Tw Cen MT">
    <w:panose1 w:val="020B0602020104020603"/>
    <w:charset w:val="00"/>
    <w:family w:val="auto"/>
    <w:pitch w:val="default"/>
    <w:sig w:usb0="00000003" w:usb1="00000000" w:usb2="00000000" w:usb3="00000000" w:csb0="20000003" w:csb1="00000000"/>
  </w:font>
  <w:font w:name="Tw Cen MT Condensed">
    <w:panose1 w:val="020B0606020104020203"/>
    <w:charset w:val="00"/>
    <w:family w:val="auto"/>
    <w:pitch w:val="default"/>
    <w:sig w:usb0="00000003" w:usb1="00000000" w:usb2="00000000" w:usb3="00000000" w:csb0="20000003" w:csb1="00000000"/>
  </w:font>
  <w:font w:name="Tw Cen MT Condensed Extra Bold">
    <w:panose1 w:val="020B0803020202020204"/>
    <w:charset w:val="00"/>
    <w:family w:val="auto"/>
    <w:pitch w:val="default"/>
    <w:sig w:usb0="00000003" w:usb1="00000000" w:usb2="00000000" w:usb3="00000000" w:csb0="20000003" w:csb1="00000000"/>
  </w:font>
  <w:font w:name="Txt">
    <w:altName w:val="Segoe Print"/>
    <w:panose1 w:val="00000400000000000000"/>
    <w:charset w:val="00"/>
    <w:family w:val="auto"/>
    <w:pitch w:val="default"/>
    <w:sig w:usb0="00000000" w:usb1="00000000" w:usb2="00000000" w:usb3="00000000" w:csb0="000001FF" w:csb1="00000000"/>
  </w:font>
  <w:font w:name="UniversalMath1 BT">
    <w:altName w:val="Segoe Print"/>
    <w:panose1 w:val="05050102010205020602"/>
    <w:charset w:val="00"/>
    <w:family w:val="auto"/>
    <w:pitch w:val="default"/>
    <w:sig w:usb0="00000000" w:usb1="00000000" w:usb2="00000000" w:usb3="00000000" w:csb0="00000000" w:csb1="00000000"/>
  </w:font>
  <w:font w:name="Symath">
    <w:altName w:val="Segoe Print"/>
    <w:panose1 w:val="00000400000000000000"/>
    <w:charset w:val="00"/>
    <w:family w:val="auto"/>
    <w:pitch w:val="default"/>
    <w:sig w:usb0="00000000" w:usb1="00000000" w:usb2="00000000" w:usb3="00000000" w:csb0="000001FF" w:csb1="00000000"/>
  </w:font>
  <w:font w:name="Symap">
    <w:altName w:val="Segoe Print"/>
    <w:panose1 w:val="00000400000000000000"/>
    <w:charset w:val="00"/>
    <w:family w:val="auto"/>
    <w:pitch w:val="default"/>
    <w:sig w:usb0="00000000" w:usb1="00000000" w:usb2="00000000" w:usb3="00000000" w:csb0="000001FF" w:csb1="00000000"/>
  </w:font>
  <w:font w:name="Segoe UI Semilight">
    <w:panose1 w:val="020B0402040204020203"/>
    <w:charset w:val="00"/>
    <w:family w:val="auto"/>
    <w:pitch w:val="default"/>
    <w:sig w:usb0="E4002EFF" w:usb1="C000E47F" w:usb2="00000009" w:usb3="00000000" w:csb0="200001FF" w:csb1="00000000"/>
  </w:font>
  <w:font w:name="NumberOnly">
    <w:panose1 w:val="020B0500000000000000"/>
    <w:charset w:val="00"/>
    <w:family w:val="auto"/>
    <w:pitch w:val="default"/>
    <w:sig w:usb0="8000002F" w:usb1="10000048" w:usb2="00000000" w:usb3="00000000" w:csb0="00000111" w:csb1="40000000"/>
  </w:font>
  <w:font w:name="Segoe UI Black">
    <w:panose1 w:val="020B0A02040204020203"/>
    <w:charset w:val="00"/>
    <w:family w:val="auto"/>
    <w:pitch w:val="default"/>
    <w:sig w:usb0="E00002FF" w:usb1="4000E47F" w:usb2="00000021" w:usb3="00000000" w:csb0="2000019F" w:csb1="00000000"/>
  </w:font>
  <w:font w:name="Sitka Text">
    <w:panose1 w:val="02000505000000020004"/>
    <w:charset w:val="00"/>
    <w:family w:val="auto"/>
    <w:pitch w:val="default"/>
    <w:sig w:usb0="A00002EF" w:usb1="4000204B" w:usb2="00000000" w:usb3="00000000" w:csb0="2000019F" w:csb1="00000000"/>
  </w:font>
  <w:font w:name="Yu Gothic UI Light">
    <w:panose1 w:val="020B0300000000000000"/>
    <w:charset w:val="80"/>
    <w:family w:val="auto"/>
    <w:pitch w:val="default"/>
    <w:sig w:usb0="E00002FF" w:usb1="2AC7FDFF" w:usb2="00000016" w:usb3="00000000" w:csb0="2002009F" w:csb1="00000000"/>
  </w:font>
  <w:font w:name="Yu Gothic UI Semilight">
    <w:panose1 w:val="020B0400000000000000"/>
    <w:charset w:val="80"/>
    <w:family w:val="auto"/>
    <w:pitch w:val="default"/>
    <w:sig w:usb0="E00002FF" w:usb1="2AC7FDFF" w:usb2="00000016" w:usb3="00000000" w:csb0="2002009F" w:csb1="00000000"/>
  </w:font>
  <w:font w:name="qtquickcontrols">
    <w:altName w:val="MV Boli"/>
    <w:panose1 w:val="02000503000000000000"/>
    <w:charset w:val="00"/>
    <w:family w:val="auto"/>
    <w:pitch w:val="default"/>
    <w:sig w:usb0="00000000" w:usb1="00000000" w:usb2="00000000" w:usb3="00000000" w:csb0="00000001" w:csb1="00000000"/>
  </w:font>
  <w:font w:name="ABCDEE+黑体">
    <w:altName w:val="宋体"/>
    <w:panose1 w:val="00000000000000000000"/>
    <w:charset w:val="86"/>
    <w:family w:val="auto"/>
    <w:pitch w:val="default"/>
    <w:sig w:usb0="00000000" w:usb1="00000000" w:usb2="00000010" w:usb3="00000000" w:csb0="00040000" w:csb1="00000000"/>
  </w:font>
  <w:font w:name="Kino MT">
    <w:altName w:val="Courier New"/>
    <w:panose1 w:val="00000000000000000000"/>
    <w:charset w:val="00"/>
    <w:family w:val="decorative"/>
    <w:pitch w:val="default"/>
    <w:sig w:usb0="00000000" w:usb1="00000000" w:usb2="00000000" w:usb3="00000000" w:csb0="00000001" w:csb1="00000000"/>
  </w:font>
  <w:font w:name="Yu Gothic UI Semibold">
    <w:panose1 w:val="020B0700000000000000"/>
    <w:charset w:val="80"/>
    <w:family w:val="auto"/>
    <w:pitch w:val="default"/>
    <w:sig w:usb0="E00002FF" w:usb1="2AC7FDFF" w:usb2="00000016" w:usb3="00000000" w:csb0="2002009F" w:csb1="00000000"/>
  </w:font>
  <w:font w:name="Wide Latin">
    <w:panose1 w:val="020A0A07050505020404"/>
    <w:charset w:val="00"/>
    <w:family w:val="auto"/>
    <w:pitch w:val="default"/>
    <w:sig w:usb0="00000003" w:usb1="00000000" w:usb2="00000000" w:usb3="00000000" w:csb0="20000001" w:csb1="00000000"/>
  </w:font>
  <w:font w:name="方正仿宋_GBK">
    <w:altName w:val="微软雅黑"/>
    <w:panose1 w:val="00000000000000000000"/>
    <w:charset w:val="00"/>
    <w:family w:val="auto"/>
    <w:pitch w:val="default"/>
    <w:sig w:usb0="00000000" w:usb1="00000000" w:usb2="00000000" w:usb3="00000000" w:csb0="00000000" w:csb1="00000000"/>
  </w:font>
  <w:font w:name="Kozuka Mincho Pro B">
    <w:altName w:val="Yu Gothic UI Semibold"/>
    <w:panose1 w:val="02020800000000000000"/>
    <w:charset w:val="80"/>
    <w:family w:val="auto"/>
    <w:pitch w:val="default"/>
    <w:sig w:usb0="00000000" w:usb1="00000000" w:usb2="00000012" w:usb3="00000000" w:csb0="20020005" w:csb1="00000000"/>
  </w:font>
  <w:font w:name="Charlemagne Std">
    <w:altName w:val="Gabriola"/>
    <w:panose1 w:val="04020705060702020204"/>
    <w:charset w:val="00"/>
    <w:family w:val="auto"/>
    <w:pitch w:val="default"/>
    <w:sig w:usb0="00000000" w:usb1="00000000" w:usb2="00000000" w:usb3="00000000" w:csb0="20000001" w:csb1="00000000"/>
  </w:font>
  <w:font w:name="Poplar Std">
    <w:altName w:val="Gabriola"/>
    <w:panose1 w:val="04020903030B02020202"/>
    <w:charset w:val="00"/>
    <w:family w:val="auto"/>
    <w:pitch w:val="default"/>
    <w:sig w:usb0="00000000" w:usb1="00000000" w:usb2="00000000" w:usb3="00000000" w:csb0="20000001" w:csb1="00000000"/>
  </w:font>
  <w:font w:name="Kozuka Mincho Pro H">
    <w:altName w:val="Yu Gothic UI Semibold"/>
    <w:panose1 w:val="02020A00000000000000"/>
    <w:charset w:val="80"/>
    <w:family w:val="auto"/>
    <w:pitch w:val="default"/>
    <w:sig w:usb0="00000000" w:usb1="00000000" w:usb2="00000012" w:usb3="00000000" w:csb0="20020005" w:csb1="00000000"/>
  </w:font>
  <w:font w:name="Kozuka Gothic Pro H">
    <w:altName w:val="MS UI Gothic"/>
    <w:panose1 w:val="020B0800000000000000"/>
    <w:charset w:val="80"/>
    <w:family w:val="auto"/>
    <w:pitch w:val="default"/>
    <w:sig w:usb0="00000000" w:usb1="00000000" w:usb2="00000012" w:usb3="00000000" w:csb0="20020005" w:csb1="00000000"/>
  </w:font>
  <w:font w:name="Lithos Pro Regular">
    <w:altName w:val="Gabriola"/>
    <w:panose1 w:val="04020505030E02020A04"/>
    <w:charset w:val="00"/>
    <w:family w:val="auto"/>
    <w:pitch w:val="default"/>
    <w:sig w:usb0="00000000" w:usb1="00000000" w:usb2="00000000" w:usb3="00000000" w:csb0="2000009B" w:csb1="00000000"/>
  </w:font>
  <w:font w:name="Cooper Std Black">
    <w:altName w:val="Segoe Print"/>
    <w:panose1 w:val="0208090304030B020404"/>
    <w:charset w:val="00"/>
    <w:family w:val="auto"/>
    <w:pitch w:val="default"/>
    <w:sig w:usb0="00000000" w:usb1="00000000" w:usb2="00000000" w:usb3="00000000" w:csb0="20000001" w:csb1="00000000"/>
  </w:font>
  <w:font w:name="Kozuka Mincho Pr6N H">
    <w:altName w:val="Yu Gothic UI Semibold"/>
    <w:panose1 w:val="02020900000000000000"/>
    <w:charset w:val="80"/>
    <w:family w:val="auto"/>
    <w:pitch w:val="default"/>
    <w:sig w:usb0="00000000" w:usb1="00000000" w:usb2="00000012" w:usb3="00000000" w:csb0="2002009F" w:csb1="00000000"/>
  </w:font>
  <w:font w:name="Mesquite Std">
    <w:altName w:val="Gabriola"/>
    <w:panose1 w:val="04090703060E02020A04"/>
    <w:charset w:val="00"/>
    <w:family w:val="auto"/>
    <w:pitch w:val="default"/>
    <w:sig w:usb0="00000000" w:usb1="00000000" w:usb2="00000000" w:usb3="00000000" w:csb0="20000001" w:csb1="00000000"/>
  </w:font>
  <w:font w:name="Kozuka Gothic Pro M">
    <w:altName w:val="MS UI Gothic"/>
    <w:panose1 w:val="020B0700000000000000"/>
    <w:charset w:val="80"/>
    <w:family w:val="auto"/>
    <w:pitch w:val="default"/>
    <w:sig w:usb0="00000000" w:usb1="00000000" w:usb2="00000012" w:usb3="00000000" w:csb0="20020005" w:csb1="00000000"/>
  </w:font>
  <w:font w:name="Adobe Garamond Pro">
    <w:altName w:val="PMingLiU-ExtB"/>
    <w:panose1 w:val="02020502060506020403"/>
    <w:charset w:val="00"/>
    <w:family w:val="auto"/>
    <w:pitch w:val="default"/>
    <w:sig w:usb0="00000000" w:usb1="00000000" w:usb2="00000000" w:usb3="00000000" w:csb0="20000093" w:csb1="00000000"/>
  </w:font>
  <w:font w:name="Rosewood Std Regular">
    <w:altName w:val="Gabriola"/>
    <w:panose1 w:val="04090804040204020202"/>
    <w:charset w:val="00"/>
    <w:family w:val="auto"/>
    <w:pitch w:val="default"/>
    <w:sig w:usb0="00000000" w:usb1="00000000" w:usb2="00000000" w:usb3="00000000" w:csb0="20000001" w:csb1="00000000"/>
  </w:font>
  <w:font w:name="Stencil Std">
    <w:altName w:val="Gabriola"/>
    <w:panose1 w:val="04020904080802020404"/>
    <w:charset w:val="00"/>
    <w:family w:val="auto"/>
    <w:pitch w:val="default"/>
    <w:sig w:usb0="00000000" w:usb1="00000000" w:usb2="00000000" w:usb3="00000000" w:csb0="20000001" w:csb1="00000000"/>
  </w:font>
  <w:font w:name="Blackoak Std">
    <w:altName w:val="Gabriola"/>
    <w:panose1 w:val="04050907060602020202"/>
    <w:charset w:val="00"/>
    <w:family w:val="auto"/>
    <w:pitch w:val="default"/>
    <w:sig w:usb0="00000000" w:usb1="00000000" w:usb2="00000000" w:usb3="00000000" w:csb0="20000001" w:csb1="00000000"/>
  </w:font>
  <w:font w:name="Kozuka Gothic Pr6N M">
    <w:altName w:val="MS UI Gothic"/>
    <w:panose1 w:val="020B0700000000000000"/>
    <w:charset w:val="80"/>
    <w:family w:val="auto"/>
    <w:pitch w:val="default"/>
    <w:sig w:usb0="00000000" w:usb1="00000000" w:usb2="00000012" w:usb3="00000000" w:csb0="2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3D575DB"/>
    <w:rsid w:val="050A270C"/>
    <w:rsid w:val="07A42A0C"/>
    <w:rsid w:val="08683B7B"/>
    <w:rsid w:val="08CC1DC7"/>
    <w:rsid w:val="0A797644"/>
    <w:rsid w:val="0B66259A"/>
    <w:rsid w:val="0B7D4399"/>
    <w:rsid w:val="0C05284D"/>
    <w:rsid w:val="0C0F5A28"/>
    <w:rsid w:val="0EC851F1"/>
    <w:rsid w:val="0FA522B2"/>
    <w:rsid w:val="107F5B67"/>
    <w:rsid w:val="11471987"/>
    <w:rsid w:val="11F94206"/>
    <w:rsid w:val="1258219F"/>
    <w:rsid w:val="12EF3526"/>
    <w:rsid w:val="13721DB7"/>
    <w:rsid w:val="138B7ACF"/>
    <w:rsid w:val="139B58DC"/>
    <w:rsid w:val="13E049C4"/>
    <w:rsid w:val="13F94F1D"/>
    <w:rsid w:val="14464106"/>
    <w:rsid w:val="15B132D7"/>
    <w:rsid w:val="16861206"/>
    <w:rsid w:val="1778001E"/>
    <w:rsid w:val="1972707A"/>
    <w:rsid w:val="199847AB"/>
    <w:rsid w:val="19F5717F"/>
    <w:rsid w:val="1B6945F4"/>
    <w:rsid w:val="206905D0"/>
    <w:rsid w:val="23FB642F"/>
    <w:rsid w:val="25925C80"/>
    <w:rsid w:val="288D36A1"/>
    <w:rsid w:val="2A0412B3"/>
    <w:rsid w:val="2A912AAC"/>
    <w:rsid w:val="2AB76818"/>
    <w:rsid w:val="2C986F9A"/>
    <w:rsid w:val="2F85606B"/>
    <w:rsid w:val="2FC80E61"/>
    <w:rsid w:val="303F7D18"/>
    <w:rsid w:val="30841F22"/>
    <w:rsid w:val="30995DA9"/>
    <w:rsid w:val="30B14734"/>
    <w:rsid w:val="322848C3"/>
    <w:rsid w:val="328B1ACC"/>
    <w:rsid w:val="334C3343"/>
    <w:rsid w:val="33606E7B"/>
    <w:rsid w:val="356C06A9"/>
    <w:rsid w:val="35FB24BC"/>
    <w:rsid w:val="36EF0AD2"/>
    <w:rsid w:val="3C2348EF"/>
    <w:rsid w:val="4100211E"/>
    <w:rsid w:val="41D25D54"/>
    <w:rsid w:val="437637C5"/>
    <w:rsid w:val="4868544A"/>
    <w:rsid w:val="486D5207"/>
    <w:rsid w:val="486F32C9"/>
    <w:rsid w:val="48A95A0D"/>
    <w:rsid w:val="49FF7E30"/>
    <w:rsid w:val="4A104028"/>
    <w:rsid w:val="4B724F09"/>
    <w:rsid w:val="4BF25EDF"/>
    <w:rsid w:val="4C257518"/>
    <w:rsid w:val="4C936A6D"/>
    <w:rsid w:val="4F9B0ECC"/>
    <w:rsid w:val="4FEA5D82"/>
    <w:rsid w:val="4FFA24C9"/>
    <w:rsid w:val="52C1192B"/>
    <w:rsid w:val="53D808CB"/>
    <w:rsid w:val="567B0615"/>
    <w:rsid w:val="567D3DB2"/>
    <w:rsid w:val="57000BE5"/>
    <w:rsid w:val="57B62019"/>
    <w:rsid w:val="590C6B05"/>
    <w:rsid w:val="59291C0B"/>
    <w:rsid w:val="5AD2609F"/>
    <w:rsid w:val="5D8C407E"/>
    <w:rsid w:val="6129531C"/>
    <w:rsid w:val="620500C9"/>
    <w:rsid w:val="636C5AB0"/>
    <w:rsid w:val="63FD303C"/>
    <w:rsid w:val="673D3989"/>
    <w:rsid w:val="67CB5407"/>
    <w:rsid w:val="697420F8"/>
    <w:rsid w:val="69F75404"/>
    <w:rsid w:val="69FD7BF4"/>
    <w:rsid w:val="6A5D7F8C"/>
    <w:rsid w:val="6CDC4068"/>
    <w:rsid w:val="6D4A7894"/>
    <w:rsid w:val="6D8870B3"/>
    <w:rsid w:val="6F2E0BFB"/>
    <w:rsid w:val="6FA74955"/>
    <w:rsid w:val="6FA90678"/>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黑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2</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cp:lastPrinted>2020-12-16T08:43:00Z</cp:lastPrinted>
  <dcterms:modified xsi:type="dcterms:W3CDTF">2022-07-11T08:14:31Z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