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中国电力工程顾问集团西南电力设计院有限公司国能大柴旦330kV输电线路工程EPC总承包项目建筑安装施工</w:t>
      </w:r>
      <w:r>
        <w:rPr>
          <w:rFonts w:hint="eastAsia" w:asciiTheme="minorEastAsia" w:hAnsiTheme="minorEastAsia" w:eastAsiaTheme="minorEastAsia"/>
          <w:kern w:val="0"/>
          <w:sz w:val="24"/>
          <w:highlight w:val="none"/>
          <w:lang w:val="en-US" w:eastAsia="zh-CN"/>
        </w:rPr>
        <w:t>招标</w:t>
      </w:r>
      <w:r>
        <w:rPr>
          <w:rFonts w:hint="eastAsia" w:asciiTheme="minorEastAsia" w:hAnsiTheme="minorEastAsia" w:eastAsiaTheme="minorEastAsia"/>
          <w:kern w:val="0"/>
          <w:sz w:val="24"/>
          <w:highlight w:val="none"/>
          <w:lang w:eastAsia="zh-CN"/>
        </w:rPr>
        <w:t>采购</w:t>
      </w:r>
      <w:r>
        <w:rPr>
          <w:rFonts w:hint="eastAsia" w:asciiTheme="minorEastAsia" w:hAnsiTheme="minorEastAsia" w:eastAsiaTheme="minorEastAsia"/>
          <w:kern w:val="0"/>
          <w:sz w:val="24"/>
          <w:highlight w:val="none"/>
          <w:lang w:val="en-US" w:eastAsia="zh-CN"/>
        </w:rPr>
        <w:t>项目</w:t>
      </w:r>
      <w:r>
        <w:rPr>
          <w:rFonts w:hint="eastAsia" w:asciiTheme="minorEastAsia" w:hAnsiTheme="minorEastAsia" w:eastAsiaTheme="minorEastAsia"/>
          <w:kern w:val="0"/>
          <w:sz w:val="24"/>
          <w:highlight w:val="none"/>
          <w:lang w:eastAsia="zh-CN"/>
        </w:rPr>
        <w:t>（招标编号：</w:t>
      </w:r>
      <w:r>
        <w:rPr>
          <w:rFonts w:hint="eastAsia" w:asciiTheme="minorEastAsia" w:hAnsiTheme="minorEastAsia" w:eastAsiaTheme="minorEastAsia"/>
          <w:kern w:val="0"/>
          <w:sz w:val="24"/>
          <w:highlight w:val="none"/>
          <w:lang w:val="en-US" w:eastAsia="zh-CN"/>
        </w:rPr>
        <w:t>FWGC2205</w:t>
      </w: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spacing w:line="360" w:lineRule="auto"/>
              <w:rPr>
                <w:rFonts w:ascii="宋体" w:hAnsi="宋体" w:cs="宋体"/>
                <w:szCs w:val="21"/>
                <w:highlight w:val="none"/>
              </w:rPr>
            </w:pPr>
            <w:r>
              <w:rPr>
                <w:rFonts w:hint="eastAsia" w:ascii="宋体" w:hAnsi="宋体" w:cs="宋体"/>
                <w:color w:val="auto"/>
                <w:szCs w:val="21"/>
                <w:highlight w:val="none"/>
              </w:rPr>
              <w:t>项目名称(必须填写)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color w:val="auto"/>
                <w:szCs w:val="21"/>
                <w:highlight w:val="none"/>
                <w:lang w:eastAsia="zh-CN"/>
              </w:rPr>
              <w:t>中国电力工程顾问集团西南电力设计院有限公司国能大柴旦330kV输电线路工程EPC总承包项目建筑安装施工</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lang w:eastAsia="zh-CN"/>
              </w:rPr>
              <w:t>采购</w:t>
            </w:r>
            <w:r>
              <w:rPr>
                <w:rFonts w:hint="eastAsia" w:ascii="宋体" w:hAnsi="宋体" w:cs="宋体"/>
                <w:color w:val="auto"/>
                <w:szCs w:val="21"/>
                <w:highlight w:val="none"/>
                <w:lang w:val="en-US" w:eastAsia="zh-CN"/>
              </w:rPr>
              <w:t>项目</w:t>
            </w:r>
            <w:r>
              <w:rPr>
                <w:rFonts w:hint="eastAsia" w:ascii="宋体" w:hAnsi="宋体" w:cs="宋体"/>
                <w:color w:val="auto"/>
                <w:szCs w:val="21"/>
                <w:highlight w:val="none"/>
                <w:lang w:eastAsia="zh-CN"/>
              </w:rPr>
              <w:t>（招标编号：</w:t>
            </w:r>
            <w:r>
              <w:rPr>
                <w:rFonts w:hint="eastAsia" w:ascii="宋体" w:hAnsi="宋体" w:cs="宋体"/>
                <w:color w:val="auto"/>
                <w:szCs w:val="21"/>
                <w:highlight w:val="none"/>
                <w:lang w:val="en-US" w:eastAsia="zh-CN"/>
              </w:rPr>
              <w:t>FWGC2205</w:t>
            </w:r>
            <w:r>
              <w:rPr>
                <w:rFonts w:hint="eastAsia" w:ascii="宋体" w:hAnsi="宋体" w:cs="宋体"/>
                <w:color w:val="auto"/>
                <w:szCs w:val="21"/>
                <w:highlight w:val="none"/>
                <w:lang w:eastAsia="zh-CN"/>
              </w:rPr>
              <w:t>）</w:t>
            </w: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spacing w:line="360" w:lineRule="auto"/>
              <w:rPr>
                <w:rFonts w:ascii="宋体" w:hAnsi="宋体" w:cs="宋体"/>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bookmarkStart w:id="1" w:name="_GoBack"/>
            <w:bookmarkEnd w:id="1"/>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spacing w:line="360" w:lineRule="auto"/>
              <w:rPr>
                <w:rFonts w:ascii="宋体" w:hAnsi="宋体" w:cs="宋体"/>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570228597</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6585。</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2010800040101010101"/>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10022FF" w:usb1="C000E47F" w:usb2="00000029" w:usb3="00000000" w:csb0="200001DF" w:csb1="20000000"/>
  </w:font>
  <w:font w:name="Malgun Gothic">
    <w:panose1 w:val="020B0503020000020004"/>
    <w:charset w:val="81"/>
    <w:family w:val="auto"/>
    <w:pitch w:val="default"/>
    <w:sig w:usb0="900002AF" w:usb1="01D77CFB" w:usb2="00000012" w:usb3="00000000" w:csb0="00080001" w:csb1="00000000"/>
  </w:font>
  <w:font w:name="华文中宋">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华文楷体">
    <w:altName w:val="楷体_GB2312"/>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A00002EF" w:usb1="4000207B" w:usb2="00000000" w:usb3="00000000" w:csb0="2000019F" w:csb1="00000000"/>
  </w:font>
  <w:font w:name="PMingLiU">
    <w:panose1 w:val="02020500000000000000"/>
    <w:charset w:val="88"/>
    <w:family w:val="auto"/>
    <w:pitch w:val="default"/>
    <w:sig w:usb0="A00002FF" w:usb1="28CFFCFA" w:usb2="00000016" w:usb3="00000000" w:csb0="00100001" w:csb1="00000000"/>
  </w:font>
  <w:font w:name="幼圆">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华文宋体">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hakuyoxingshu7000">
    <w:panose1 w:val="02000600000000000000"/>
    <w:charset w:val="86"/>
    <w:family w:val="auto"/>
    <w:pitch w:val="default"/>
    <w:sig w:usb0="FFFFFFFF" w:usb1="E9FFFFFF" w:usb2="0000003F" w:usb3="00000000" w:csb0="603F00FF" w:csb1="FFFF0000"/>
  </w:font>
  <w:font w:name="Microsoft JhengHei UI">
    <w:altName w:val="Microsoft JhengHei"/>
    <w:panose1 w:val="020B0604030504040204"/>
    <w:charset w:val="88"/>
    <w:family w:val="auto"/>
    <w:pitch w:val="default"/>
    <w:sig w:usb0="00000000" w:usb1="000000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Batang">
    <w:panose1 w:val="02030600000101010101"/>
    <w:charset w:val="81"/>
    <w:family w:val="auto"/>
    <w:pitch w:val="default"/>
    <w:sig w:usb0="B00002AF" w:usb1="69D77CFB"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altName w:val="Mongolian Baiti"/>
    <w:panose1 w:val="03080402000500000000"/>
    <w:charset w:val="00"/>
    <w:family w:val="auto"/>
    <w:pitch w:val="default"/>
    <w:sig w:usb0="00000000" w:usb1="00000000" w:usb2="00000000" w:usb3="00000000" w:csb0="00000001" w:csb1="00000000"/>
  </w:font>
  <w:font w:name="Yu Gothic UI">
    <w:altName w:val="Meiryo UI"/>
    <w:panose1 w:val="020B0500000000000000"/>
    <w:charset w:val="80"/>
    <w:family w:val="auto"/>
    <w:pitch w:val="default"/>
    <w:sig w:usb0="00000000" w:usb1="00000000" w:usb2="00000016" w:usb3="00000000" w:csb0="2002009F"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altName w:val="宋体"/>
    <w:panose1 w:val="02000000000000000000"/>
    <w:charset w:val="86"/>
    <w:family w:val="auto"/>
    <w:pitch w:val="default"/>
    <w:sig w:usb0="00000000" w:usb1="00000000" w:usb2="00000012"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icrosoft JhengHei Light">
    <w:altName w:val="Microsoft JhengHei"/>
    <w:panose1 w:val="020B0304030504040204"/>
    <w:charset w:val="88"/>
    <w:family w:val="auto"/>
    <w:pitch w:val="default"/>
    <w:sig w:usb0="00000000" w:usb1="00000000" w:usb2="00000016" w:usb3="00000000" w:csb0="00100009" w:csb1="00000000"/>
  </w:font>
  <w:font w:name="Meiryo UI">
    <w:panose1 w:val="020B0604030504040204"/>
    <w:charset w:val="80"/>
    <w:family w:val="auto"/>
    <w:pitch w:val="default"/>
    <w:sig w:usb0="E10102FF" w:usb1="EAC7FFFF" w:usb2="00010012" w:usb3="00000000" w:csb0="6002009F" w:csb1="DFD70000"/>
  </w:font>
  <w:font w:name="French Script MT">
    <w:altName w:val="Mongolian Baiti"/>
    <w:panose1 w:val="03020402040607040605"/>
    <w:charset w:val="00"/>
    <w:family w:val="auto"/>
    <w:pitch w:val="default"/>
    <w:sig w:usb0="00000000" w:usb1="00000000" w:usb2="00000000" w:usb3="00000000" w:csb0="20000001" w:csb1="00000000"/>
  </w:font>
  <w:font w:name="LNUHNF+SimSun">
    <w:altName w:val="Times New Roman"/>
    <w:panose1 w:val="00000000000000000000"/>
    <w:charset w:val="00"/>
    <w:family w:val="roman"/>
    <w:pitch w:val="default"/>
    <w:sig w:usb0="00000000" w:usb1="00000000" w:usb2="00000000"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panose1 w:val="020B0502040204020203"/>
    <w:charset w:val="00"/>
    <w:family w:val="auto"/>
    <w:pitch w:val="default"/>
    <w:sig w:usb0="00400003" w:usb1="00000000" w:usb2="00000000" w:usb3="00000000" w:csb0="00000001" w:csb1="00000000"/>
  </w:font>
  <w:font w:name="Trebuchet MS">
    <w:panose1 w:val="020B0603020202020204"/>
    <w:charset w:val="00"/>
    <w:family w:val="auto"/>
    <w:pitch w:val="default"/>
    <w:sig w:usb0="00000287" w:usb1="00000000" w:usb2="00000000" w:usb3="00000000" w:csb0="2000009F" w:csb1="00000000"/>
  </w:font>
  <w:font w:name="Traditional Arabic">
    <w:panose1 w:val="02020603050405020304"/>
    <w:charset w:val="00"/>
    <w:family w:val="auto"/>
    <w:pitch w:val="default"/>
    <w:sig w:usb0="00006003" w:usb1="80000000" w:usb2="00000008" w:usb3="00000000" w:csb0="00000041" w:csb1="20080000"/>
  </w:font>
  <w:font w:name="Vani">
    <w:panose1 w:val="020B0502040204020203"/>
    <w:charset w:val="00"/>
    <w:family w:val="auto"/>
    <w:pitch w:val="default"/>
    <w:sig w:usb0="00200003" w:usb1="00000000" w:usb2="00000000" w:usb3="00000000" w:csb0="00000001" w:csb1="00000000"/>
  </w:font>
  <w:font w:name="Utsaah">
    <w:panose1 w:val="020B0604020202020204"/>
    <w:charset w:val="00"/>
    <w:family w:val="auto"/>
    <w:pitch w:val="default"/>
    <w:sig w:usb0="00008003"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Arial Narrow">
    <w:altName w:val="Arial"/>
    <w:panose1 w:val="020B0606020202030204"/>
    <w:charset w:val="00"/>
    <w:family w:val="swiss"/>
    <w:pitch w:val="default"/>
    <w:sig w:usb0="00000000" w:usb1="000000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0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00" w:usb2="00000000" w:usb3="00000000" w:csb0="2000009F" w:csb1="00000000"/>
  </w:font>
  <w:font w:name="微软雅黑 Light">
    <w:altName w:val="黑体"/>
    <w:panose1 w:val="020B0502040204020203"/>
    <w:charset w:val="86"/>
    <w:family w:val="auto"/>
    <w:pitch w:val="default"/>
    <w:sig w:usb0="00000000" w:usb1="00000000" w:usb2="00000016" w:usb3="00000000" w:csb0="0004001F" w:csb1="00000000"/>
  </w:font>
  <w:font w:name="Adobe Myungjo Std M">
    <w:altName w:val="MS Mincho"/>
    <w:panose1 w:val="02020600000000000000"/>
    <w:charset w:val="80"/>
    <w:family w:val="auto"/>
    <w:pitch w:val="default"/>
    <w:sig w:usb0="00000000" w:usb1="00000000" w:usb2="00000010" w:usb3="00000000" w:csb0="602A0005" w:csb1="00000000"/>
  </w:font>
  <w:font w:name="Adobe Gothic Std B">
    <w:altName w:val="MS UI Gothic"/>
    <w:panose1 w:val="020B0800000000000000"/>
    <w:charset w:val="80"/>
    <w:family w:val="auto"/>
    <w:pitch w:val="default"/>
    <w:sig w:usb0="00000000" w:usb1="00000000" w:usb2="00000010" w:usb3="00000000" w:csb0="602A0005" w:csb1="00000000"/>
  </w:font>
  <w:font w:name="Kozuka Mincho Pro M">
    <w:altName w:val="MS UI Gothic"/>
    <w:panose1 w:val="020206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o R">
    <w:altName w:val="MS UI Gothic"/>
    <w:panose1 w:val="020B0400000000000000"/>
    <w:charset w:val="80"/>
    <w:family w:val="auto"/>
    <w:pitch w:val="default"/>
    <w:sig w:usb0="00000000" w:usb1="00000000" w:usb2="00000012" w:usb3="00000000" w:csb0="20020005" w:csb1="00000000"/>
  </w:font>
  <w:font w:name="Adobe 明體 Std L">
    <w:altName w:val="PMingLiU-ExtB"/>
    <w:panose1 w:val="02020300000000000000"/>
    <w:charset w:val="88"/>
    <w:family w:val="auto"/>
    <w:pitch w:val="default"/>
    <w:sig w:usb0="00000000" w:usb1="00000000" w:usb2="00000016" w:usb3="00000000" w:csb0="00120005" w:csb1="00000000"/>
  </w:font>
  <w:font w:name="MS PMincho">
    <w:panose1 w:val="02020600040205080304"/>
    <w:charset w:val="80"/>
    <w:family w:val="auto"/>
    <w:pitch w:val="default"/>
    <w:sig w:usb0="E00002FF" w:usb1="6AC7FDFB" w:usb2="00000012" w:usb3="00000000" w:csb0="4002009F" w:csb1="DFD70000"/>
  </w:font>
  <w:font w:name="MS UI Gothic">
    <w:panose1 w:val="020B0600070205080204"/>
    <w:charset w:val="80"/>
    <w:family w:val="auto"/>
    <w:pitch w:val="default"/>
    <w:sig w:usb0="E00002FF" w:usb1="6AC7FDFB" w:usb2="00000012" w:usb3="00000000" w:csb0="4002009F" w:csb1="DFD70000"/>
  </w:font>
  <w:font w:name="time new roman">
    <w:altName w:val="Times New Roman"/>
    <w:panose1 w:val="00000000000000000000"/>
    <w:charset w:val="00"/>
    <w:family w:val="roman"/>
    <w:pitch w:val="default"/>
    <w:sig w:usb0="00000000" w:usb1="00000000" w:usb2="00000000" w:usb3="00000000" w:csb0="00040001" w:csb1="00000000"/>
  </w:font>
  <w:font w:name="CG Omega">
    <w:altName w:val="Arial"/>
    <w:panose1 w:val="00000000000000000000"/>
    <w:charset w:val="00"/>
    <w:family w:val="swiss"/>
    <w:pitch w:val="default"/>
    <w:sig w:usb0="00000000" w:usb1="00000000" w:usb2="00000000" w:usb3="00000000" w:csb0="00000001" w:csb1="00000000"/>
  </w:font>
  <w:font w:name="Helvetica">
    <w:altName w:val="Arial"/>
    <w:panose1 w:val="020B0604020202020204"/>
    <w:charset w:val="00"/>
    <w:family w:val="swiss"/>
    <w:pitch w:val="default"/>
    <w:sig w:usb0="00000000" w:usb1="00000000" w:usb2="00000000" w:usb3="00000000" w:csb0="00000001" w:csb1="00000000"/>
  </w:font>
  <w:font w:name="五">
    <w:altName w:val="黑体"/>
    <w:panose1 w:val="00000000000000000000"/>
    <w:charset w:val="86"/>
    <w:family w:val="auto"/>
    <w:pitch w:val="default"/>
    <w:sig w:usb0="00000000" w:usb1="00000000" w:usb2="00000010" w:usb3="00000000" w:csb0="00040000" w:csb1="00000000"/>
  </w:font>
  <w:font w:name="UniversalMath1 BT">
    <w:altName w:val="Symbol"/>
    <w:panose1 w:val="05050102010205020602"/>
    <w:charset w:val="02"/>
    <w:family w:val="auto"/>
    <w:pitch w:val="default"/>
    <w:sig w:usb0="00000000" w:usb1="00000000" w:usb2="00000000" w:usb3="00000000" w:csb0="00000000" w:csb1="00000000"/>
  </w:font>
  <w:font w:name="LNLMGA+SimSun">
    <w:altName w:val="Times New Roman"/>
    <w:panose1 w:val="00000000000000000000"/>
    <w:charset w:val="00"/>
    <w:family w:val="auto"/>
    <w:pitch w:val="default"/>
    <w:sig w:usb0="00000000" w:usb1="00000000" w:usb2="00000000" w:usb3="00000000" w:csb0="00040001" w:csb1="00000000"/>
  </w:font>
  <w:font w:name="Calibri">
    <w:panose1 w:val="020F0502020204030204"/>
    <w:charset w:val="86"/>
    <w:family w:val="modern"/>
    <w:pitch w:val="default"/>
    <w:sig w:usb0="E00002FF" w:usb1="4000ACFF" w:usb2="00000001" w:usb3="00000000" w:csb0="2000019F" w:csb1="00000000"/>
  </w:font>
  <w:font w:name="ヒラギノ角ゴ Pro W3">
    <w:altName w:val="Times New Roman"/>
    <w:panose1 w:val="00000000000000000000"/>
    <w:charset w:val="00"/>
    <w:family w:val="decorative"/>
    <w:pitch w:val="default"/>
    <w:sig w:usb0="00000000" w:usb1="00000000" w:usb2="00000000" w:usb3="00000000" w:csb0="00040001" w:csb1="00000000"/>
  </w:font>
  <w:font w:name="方正舒体">
    <w:altName w:val="宋体"/>
    <w:panose1 w:val="02010601030101010101"/>
    <w:charset w:val="86"/>
    <w:family w:val="auto"/>
    <w:pitch w:val="default"/>
    <w:sig w:usb0="00000000" w:usb1="00000000" w:usb2="00000000" w:usb3="00000000" w:csb0="00040000" w:csb1="00000000"/>
  </w:font>
  <w:font w:name="宋体-方正超大字符集">
    <w:altName w:val="宋体"/>
    <w:panose1 w:val="03000509000000000000"/>
    <w:charset w:val="86"/>
    <w:family w:val="auto"/>
    <w:pitch w:val="default"/>
    <w:sig w:usb0="00000000" w:usb1="00000000" w:usb2="00000000" w:usb3="00000000" w:csb0="00040000" w:csb1="00000000"/>
  </w:font>
  <w:font w:name="文星标宋">
    <w:altName w:val="宋体"/>
    <w:panose1 w:val="00000000000000000000"/>
    <w:charset w:val="86"/>
    <w:family w:val="auto"/>
    <w:pitch w:val="default"/>
    <w:sig w:usb0="00000000" w:usb1="00000000" w:usb2="0000001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华文彩云">
    <w:altName w:val="微软雅黑"/>
    <w:panose1 w:val="02010800040101010101"/>
    <w:charset w:val="86"/>
    <w:family w:val="auto"/>
    <w:pitch w:val="default"/>
    <w:sig w:usb0="00000000" w:usb1="00000000" w:usb2="00000000" w:usb3="00000000" w:csb0="00040000" w:csb1="00000000"/>
  </w:font>
  <w:font w:name="华文琥珀">
    <w:altName w:val="宋体"/>
    <w:panose1 w:val="02010800040101010101"/>
    <w:charset w:val="86"/>
    <w:family w:val="auto"/>
    <w:pitch w:val="default"/>
    <w:sig w:usb0="00000000" w:usb1="00000000" w:usb2="00000000" w:usb3="00000000" w:csb0="00040000" w:csb1="00000000"/>
  </w:font>
  <w:font w:name="AMGDT">
    <w:altName w:val="Vrinda"/>
    <w:panose1 w:val="02000400000000000000"/>
    <w:charset w:val="00"/>
    <w:family w:val="auto"/>
    <w:pitch w:val="default"/>
    <w:sig w:usb0="00000000" w:usb1="00000000" w:usb2="00000000" w:usb3="00000000" w:csb0="00000001" w:csb1="00000000"/>
  </w:font>
  <w:font w:name="方正姚体">
    <w:altName w:val="宋体"/>
    <w:panose1 w:val="02010601030101010101"/>
    <w:charset w:val="86"/>
    <w:family w:val="auto"/>
    <w:pitch w:val="default"/>
    <w:sig w:usb0="00000000" w:usb1="00000000" w:usb2="00000000" w:usb3="00000000" w:csb0="00040000" w:csb1="00000000"/>
  </w:font>
  <w:font w:name="华文隶书">
    <w:altName w:val="微软雅黑"/>
    <w:panose1 w:val="02010800040101010101"/>
    <w:charset w:val="86"/>
    <w:family w:val="auto"/>
    <w:pitch w:val="default"/>
    <w:sig w:usb0="00000000" w:usb1="0000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长城仿宋">
    <w:altName w:val="黑体"/>
    <w:panose1 w:val="00000000000000000000"/>
    <w:charset w:val="86"/>
    <w:family w:val="roman"/>
    <w:pitch w:val="default"/>
    <w:sig w:usb0="00000000" w:usb1="00000000" w:usb2="00000010" w:usb3="00000000" w:csb0="00040000" w:csb1="00000000"/>
  </w:font>
  <w:font w:name="MS PGothic">
    <w:panose1 w:val="020B0600070205080204"/>
    <w:charset w:val="80"/>
    <w:family w:val="auto"/>
    <w:pitch w:val="default"/>
    <w:sig w:usb0="E00002FF" w:usb1="6AC7FDFB" w:usb2="00000012" w:usb3="00000000" w:csb0="4002009F" w:csb1="DFD70000"/>
  </w:font>
  <w:font w:name="Cambria Math">
    <w:panose1 w:val="02040503050406030204"/>
    <w:charset w:val="00"/>
    <w:family w:val="decorative"/>
    <w:pitch w:val="default"/>
    <w:sig w:usb0="E00002FF" w:usb1="420024FF" w:usb2="00000000" w:usb3="00000000" w:csb0="2000019F" w:csb1="00000000"/>
  </w:font>
  <w:font w:name="华康简宋">
    <w:altName w:val="宋体"/>
    <w:panose1 w:val="02010609000101010101"/>
    <w:charset w:val="86"/>
    <w:family w:val="roman"/>
    <w:pitch w:val="default"/>
    <w:sig w:usb0="00000000" w:usb1="00000000" w:usb2="00000010" w:usb3="00000000" w:csb0="00040008" w:csb1="00000000"/>
  </w:font>
  <w:font w:name="_5b8b_4f53">
    <w:altName w:val="微软雅黑"/>
    <w:panose1 w:val="00000000000000000000"/>
    <w:charset w:val="00"/>
    <w:family w:val="decorative"/>
    <w:pitch w:val="default"/>
    <w:sig w:usb0="00000000" w:usb1="00000000" w:usb2="00000000" w:usb3="00000000" w:csb0="00040001" w:csb1="00000000"/>
  </w:font>
  <w:font w:name="方正仿宋简体">
    <w:altName w:val="微软雅黑"/>
    <w:panose1 w:val="02010601030101010101"/>
    <w:charset w:val="86"/>
    <w:family w:val="auto"/>
    <w:pitch w:val="default"/>
    <w:sig w:usb0="00000000" w:usb1="00000000" w:usb2="00000000" w:usb3="00000000" w:csb0="00040000" w:csb1="00000000"/>
  </w:font>
  <w:font w:name="TimesNewRomanPS-BoldMT">
    <w:altName w:val="Times New Roman"/>
    <w:panose1 w:val="00000000000000000000"/>
    <w:charset w:val="00"/>
    <w:family w:val="modern"/>
    <w:pitch w:val="default"/>
    <w:sig w:usb0="00000000" w:usb1="00000000" w:usb2="00000000" w:usb3="00000000" w:csb0="00000000" w:csb1="00000000"/>
  </w:font>
  <w:font w:name="TimesNewRomanPSMT">
    <w:altName w:val="Times New Roman"/>
    <w:panose1 w:val="00000000000000000000"/>
    <w:charset w:val="00"/>
    <w:family w:val="modern"/>
    <w:pitch w:val="default"/>
    <w:sig w:usb0="00000000" w:usb1="00000000" w:usb2="00000000" w:usb3="00000000" w:csb0="00000000" w:csb1="00000000"/>
  </w:font>
  <w:font w:name="&amp;quot">
    <w:altName w:val="Cambria"/>
    <w:panose1 w:val="00000000000000000000"/>
    <w:charset w:val="00"/>
    <w:family w:val="swiss"/>
    <w:pitch w:val="default"/>
    <w:sig w:usb0="00000000" w:usb1="00000000" w:usb2="00000000" w:usb3="00000000" w:csb0="00000000" w:csb1="00000000"/>
  </w:font>
  <w:font w:name="Arial Black">
    <w:panose1 w:val="020B0A04020102020204"/>
    <w:charset w:val="00"/>
    <w:family w:val="modern"/>
    <w:pitch w:val="default"/>
    <w:sig w:usb0="00000287" w:usb1="00000000" w:usb2="00000000" w:usb3="00000000" w:csb0="2000009F" w:csb1="DFD70000"/>
  </w:font>
  <w:font w:name="MingLiU">
    <w:panose1 w:val="02020509000000000000"/>
    <w:charset w:val="88"/>
    <w:family w:val="roman"/>
    <w:pitch w:val="default"/>
    <w:sig w:usb0="A00002FF" w:usb1="28CFFCFA" w:usb2="00000016" w:usb3="00000000" w:csb0="00100001" w:csb1="00000000"/>
  </w:font>
  <w:font w:name="Gungsuh">
    <w:panose1 w:val="02030600000101010101"/>
    <w:charset w:val="81"/>
    <w:family w:val="decorative"/>
    <w:pitch w:val="default"/>
    <w:sig w:usb0="B00002AF" w:usb1="69D77CFB" w:usb2="00000030" w:usb3="00000000" w:csb0="4008009F" w:csb1="DFD70000"/>
  </w:font>
  <w:font w:name="Palatino Linotype">
    <w:panose1 w:val="02040502050505030304"/>
    <w:charset w:val="00"/>
    <w:family w:val="decorative"/>
    <w:pitch w:val="default"/>
    <w:sig w:usb0="E0000287" w:usb1="40000013" w:usb2="00000000" w:usb3="00000000" w:csb0="2000019F" w:csb1="00000000"/>
  </w:font>
  <w:font w:name="Georgia">
    <w:panose1 w:val="02040502050405020303"/>
    <w:charset w:val="00"/>
    <w:family w:val="decorative"/>
    <w:pitch w:val="default"/>
    <w:sig w:usb0="00000287" w:usb1="00000000" w:usb2="00000000" w:usb3="00000000" w:csb0="2000009F" w:csb1="00000000"/>
  </w:font>
  <w:font w:name="GungsuhChe">
    <w:panose1 w:val="02030609000101010101"/>
    <w:charset w:val="81"/>
    <w:family w:val="auto"/>
    <w:pitch w:val="default"/>
    <w:sig w:usb0="B00002AF" w:usb1="69D77CFB" w:usb2="00000030" w:usb3="00000000" w:csb0="4008009F" w:csb1="DFD70000"/>
  </w:font>
  <w:font w:name="Aharoni">
    <w:panose1 w:val="02010803020104030203"/>
    <w:charset w:val="00"/>
    <w:family w:val="auto"/>
    <w:pitch w:val="default"/>
    <w:sig w:usb0="00000801" w:usb1="00000000" w:usb2="00000000" w:usb3="00000000" w:csb0="00000020" w:csb1="00200000"/>
  </w:font>
  <w:font w:name="AIGDT">
    <w:altName w:val="Segoe Print"/>
    <w:panose1 w:val="00000400000000000000"/>
    <w:charset w:val="00"/>
    <w:family w:val="auto"/>
    <w:pitch w:val="default"/>
    <w:sig w:usb0="00000000" w:usb1="00000000" w:usb2="00000000" w:usb3="00000000" w:csb0="80000000" w:csb1="00000000"/>
  </w:font>
  <w:font w:name="AmdtSymbols">
    <w:altName w:val="Corbel"/>
    <w:panose1 w:val="02000500000000020004"/>
    <w:charset w:val="00"/>
    <w:family w:val="auto"/>
    <w:pitch w:val="default"/>
    <w:sig w:usb0="00000000" w:usb1="00000000" w:usb2="00000000" w:usb3="00000000" w:csb0="00000001" w:csb1="00000000"/>
  </w:font>
  <w:font w:name="Andalus">
    <w:panose1 w:val="02020603050405020304"/>
    <w:charset w:val="00"/>
    <w:family w:val="auto"/>
    <w:pitch w:val="default"/>
    <w:sig w:usb0="00002003" w:usb1="80000000" w:usb2="00000008" w:usb3="00000000" w:csb0="00000041" w:csb1="20080000"/>
  </w:font>
  <w:font w:name="Angsana New">
    <w:panose1 w:val="02020603050405020304"/>
    <w:charset w:val="00"/>
    <w:family w:val="auto"/>
    <w:pitch w:val="default"/>
    <w:sig w:usb0="81000003" w:usb1="00000000" w:usb2="00000000" w:usb3="00000000" w:csb0="00010001" w:csb1="00000000"/>
  </w:font>
  <w:font w:name="Algerian">
    <w:altName w:val="Gabriola"/>
    <w:panose1 w:val="04020705040A02060702"/>
    <w:charset w:val="00"/>
    <w:family w:val="auto"/>
    <w:pitch w:val="default"/>
    <w:sig w:usb0="00000000" w:usb1="00000000" w:usb2="00000000" w:usb3="00000000" w:csb0="20000001" w:csb1="00000000"/>
  </w:font>
  <w:font w:name="Arial Rounded MT Bold">
    <w:altName w:val="Arial"/>
    <w:panose1 w:val="020F0704030504030204"/>
    <w:charset w:val="00"/>
    <w:family w:val="auto"/>
    <w:pitch w:val="default"/>
    <w:sig w:usb0="00000000" w:usb1="00000000" w:usb2="00000000" w:usb3="00000000" w:csb0="20000001" w:csb1="00000000"/>
  </w:font>
  <w:font w:name="Arvo">
    <w:altName w:val="Verdana"/>
    <w:panose1 w:val="02000000000000000000"/>
    <w:charset w:val="00"/>
    <w:family w:val="auto"/>
    <w:pitch w:val="default"/>
    <w:sig w:usb0="00000000" w:usb1="00000000" w:usb2="00000000" w:usb3="00000000" w:csb0="20000111" w:csb1="40000000"/>
  </w:font>
  <w:font w:name="BankGothic Lt BT">
    <w:altName w:val="Segoe Print"/>
    <w:panose1 w:val="020B0607020203060204"/>
    <w:charset w:val="00"/>
    <w:family w:val="auto"/>
    <w:pitch w:val="default"/>
    <w:sig w:usb0="00000000" w:usb1="00000000" w:usb2="00000000" w:usb3="00000000" w:csb0="00000000" w:csb1="00000000"/>
  </w:font>
  <w:font w:name="BankGothic Md BT">
    <w:altName w:val="Segoe Print"/>
    <w:panose1 w:val="020B0807020203060204"/>
    <w:charset w:val="00"/>
    <w:family w:val="auto"/>
    <w:pitch w:val="default"/>
    <w:sig w:usb0="00000000" w:usb1="00000000" w:usb2="00000000" w:usb3="00000000" w:csb0="00000000" w:csb1="00000000"/>
  </w:font>
  <w:font w:name="Baskerville Old Face">
    <w:altName w:val="Segoe Print"/>
    <w:panose1 w:val="02020602080505020303"/>
    <w:charset w:val="00"/>
    <w:family w:val="auto"/>
    <w:pitch w:val="default"/>
    <w:sig w:usb0="00000000" w:usb1="00000000" w:usb2="00000000" w:usb3="00000000" w:csb0="20000001" w:csb1="00000000"/>
  </w:font>
  <w:font w:name="Bauhaus 93">
    <w:altName w:val="Gabriola"/>
    <w:panose1 w:val="04030905020B02020C02"/>
    <w:charset w:val="00"/>
    <w:family w:val="auto"/>
    <w:pitch w:val="default"/>
    <w:sig w:usb0="00000000" w:usb1="00000000" w:usb2="00000000" w:usb3="00000000" w:csb0="20000001" w:csb1="00000000"/>
  </w:font>
  <w:font w:name="Bell MT">
    <w:altName w:val="PMingLiU-ExtB"/>
    <w:panose1 w:val="02020503060305020303"/>
    <w:charset w:val="00"/>
    <w:family w:val="auto"/>
    <w:pitch w:val="default"/>
    <w:sig w:usb0="00000000" w:usb1="00000000" w:usb2="00000000" w:usb3="00000000" w:csb0="20000001" w:csb1="00000000"/>
  </w:font>
  <w:font w:name="Berlin Sans FB">
    <w:altName w:val="Segoe Print"/>
    <w:panose1 w:val="020E0602020502020306"/>
    <w:charset w:val="00"/>
    <w:family w:val="auto"/>
    <w:pitch w:val="default"/>
    <w:sig w:usb0="00000000" w:usb1="00000000" w:usb2="00000000" w:usb3="00000000" w:csb0="20000001" w:csb1="00000000"/>
  </w:font>
  <w:font w:name="Berlin Sans FB Demi">
    <w:altName w:val="Segoe Print"/>
    <w:panose1 w:val="020E0802020502020306"/>
    <w:charset w:val="00"/>
    <w:family w:val="auto"/>
    <w:pitch w:val="default"/>
    <w:sig w:usb0="00000000" w:usb1="00000000" w:usb2="00000000" w:usb3="00000000" w:csb0="20000001" w:csb1="00000000"/>
  </w:font>
  <w:font w:name="Bernard MT Condensed">
    <w:altName w:val="Segoe Print"/>
    <w:panose1 w:val="02050806060905020404"/>
    <w:charset w:val="00"/>
    <w:family w:val="auto"/>
    <w:pitch w:val="default"/>
    <w:sig w:usb0="00000000" w:usb1="00000000" w:usb2="00000000" w:usb3="00000000" w:csb0="20000001" w:csb1="00000000"/>
  </w:font>
  <w:font w:name="Blackadder ITC">
    <w:altName w:val="Gabriola"/>
    <w:panose1 w:val="04020505051007020D02"/>
    <w:charset w:val="00"/>
    <w:family w:val="auto"/>
    <w:pitch w:val="default"/>
    <w:sig w:usb0="00000000" w:usb1="00000000" w:usb2="00000000" w:usb3="00000000" w:csb0="20000001" w:csb1="00000000"/>
  </w:font>
  <w:font w:name="Bodoni MT">
    <w:altName w:val="Segoe Print"/>
    <w:panose1 w:val="02070603080606020203"/>
    <w:charset w:val="00"/>
    <w:family w:val="auto"/>
    <w:pitch w:val="default"/>
    <w:sig w:usb0="00000000" w:usb1="00000000" w:usb2="00000000" w:usb3="00000000" w:csb0="20000001" w:csb1="00000000"/>
  </w:font>
  <w:font w:name="Bodoni MT Black">
    <w:altName w:val="Segoe Print"/>
    <w:panose1 w:val="02070A03080606020203"/>
    <w:charset w:val="00"/>
    <w:family w:val="auto"/>
    <w:pitch w:val="default"/>
    <w:sig w:usb0="00000000" w:usb1="00000000" w:usb2="00000000" w:usb3="00000000" w:csb0="20000001" w:csb1="00000000"/>
  </w:font>
  <w:font w:name="Bodoni MT Condensed">
    <w:altName w:val="Segoe Print"/>
    <w:panose1 w:val="02070606080606020203"/>
    <w:charset w:val="00"/>
    <w:family w:val="auto"/>
    <w:pitch w:val="default"/>
    <w:sig w:usb0="00000000" w:usb1="00000000" w:usb2="00000000" w:usb3="00000000" w:csb0="20000001" w:csb1="00000000"/>
  </w:font>
  <w:font w:name="Bodoni MT Poster Compressed">
    <w:altName w:val="Segoe Print"/>
    <w:panose1 w:val="02070706080601050204"/>
    <w:charset w:val="00"/>
    <w:family w:val="auto"/>
    <w:pitch w:val="default"/>
    <w:sig w:usb0="00000000" w:usb1="00000000" w:usb2="00000000" w:usb3="00000000" w:csb0="20000011" w:csb1="00000000"/>
  </w:font>
  <w:font w:name="Book Antiqua">
    <w:altName w:val="Segoe Print"/>
    <w:panose1 w:val="02040602050305030304"/>
    <w:charset w:val="00"/>
    <w:family w:val="auto"/>
    <w:pitch w:val="default"/>
    <w:sig w:usb0="00000000" w:usb1="00000000" w:usb2="00000000" w:usb3="00000000" w:csb0="2000009F" w:csb1="DFD70000"/>
  </w:font>
  <w:font w:name="Bookman Old Style">
    <w:altName w:val="Segoe Print"/>
    <w:panose1 w:val="02050604050505020204"/>
    <w:charset w:val="00"/>
    <w:family w:val="auto"/>
    <w:pitch w:val="default"/>
    <w:sig w:usb0="00000000" w:usb1="00000000" w:usb2="00000000" w:usb3="00000000" w:csb0="2000009F" w:csb1="DFD70000"/>
  </w:font>
  <w:font w:name="Bookshelf Symbol 7">
    <w:panose1 w:val="05010101010101010101"/>
    <w:charset w:val="00"/>
    <w:family w:val="auto"/>
    <w:pitch w:val="default"/>
    <w:sig w:usb0="00000000" w:usb1="00000000" w:usb2="00000000" w:usb3="00000000" w:csb0="80000000" w:csb1="00000000"/>
  </w:font>
  <w:font w:name="Bradley Hand ITC">
    <w:altName w:val="Mongolian Baiti"/>
    <w:panose1 w:val="03070402050302030203"/>
    <w:charset w:val="00"/>
    <w:family w:val="auto"/>
    <w:pitch w:val="default"/>
    <w:sig w:usb0="00000000" w:usb1="00000000" w:usb2="00000000" w:usb3="00000000" w:csb0="20000001" w:csb1="00000000"/>
  </w:font>
  <w:font w:name="Britannic Bold">
    <w:altName w:val="Segoe Print"/>
    <w:panose1 w:val="020B0903060703020204"/>
    <w:charset w:val="00"/>
    <w:family w:val="auto"/>
    <w:pitch w:val="default"/>
    <w:sig w:usb0="00000000" w:usb1="00000000" w:usb2="00000000" w:usb3="00000000" w:csb0="20000001" w:csb1="00000000"/>
  </w:font>
  <w:font w:name="Broadway">
    <w:altName w:val="Gabriola"/>
    <w:panose1 w:val="04040905080B02020502"/>
    <w:charset w:val="00"/>
    <w:family w:val="auto"/>
    <w:pitch w:val="default"/>
    <w:sig w:usb0="00000000" w:usb1="00000000" w:usb2="00000000" w:usb3="00000000" w:csb0="20000001" w:csb1="00000000"/>
  </w:font>
  <w:font w:name="Browallia New">
    <w:panose1 w:val="020B0604020202020204"/>
    <w:charset w:val="00"/>
    <w:family w:val="auto"/>
    <w:pitch w:val="default"/>
    <w:sig w:usb0="81000003" w:usb1="00000000" w:usb2="00000000" w:usb3="00000000" w:csb0="00010001" w:csb1="00000000"/>
  </w:font>
  <w:font w:name="BrowalliaUPC">
    <w:panose1 w:val="020B0604020202020204"/>
    <w:charset w:val="00"/>
    <w:family w:val="auto"/>
    <w:pitch w:val="default"/>
    <w:sig w:usb0="81000003" w:usb1="00000000" w:usb2="00000000" w:usb3="00000000" w:csb0="00010001" w:csb1="00000000"/>
  </w:font>
  <w:font w:name="Brush Script MT">
    <w:altName w:val="Mongolian Baiti"/>
    <w:panose1 w:val="03060802040406070304"/>
    <w:charset w:val="00"/>
    <w:family w:val="auto"/>
    <w:pitch w:val="default"/>
    <w:sig w:usb0="00000000" w:usb1="00000000" w:usb2="00000000" w:usb3="00000000" w:csb0="20000001" w:csb1="00000000"/>
  </w:font>
  <w:font w:name="Californian FB">
    <w:altName w:val="Segoe Print"/>
    <w:panose1 w:val="0207040306080B030204"/>
    <w:charset w:val="00"/>
    <w:family w:val="auto"/>
    <w:pitch w:val="default"/>
    <w:sig w:usb0="00000000" w:usb1="00000000" w:usb2="00000000" w:usb3="00000000" w:csb0="20000001" w:csb1="00000000"/>
  </w:font>
  <w:font w:name="Calisto MT">
    <w:altName w:val="Segoe Print"/>
    <w:panose1 w:val="02040603050505030304"/>
    <w:charset w:val="00"/>
    <w:family w:val="auto"/>
    <w:pitch w:val="default"/>
    <w:sig w:usb0="00000000" w:usb1="00000000" w:usb2="00000000" w:usb3="00000000" w:csb0="20000001" w:csb1="00000000"/>
  </w:font>
  <w:font w:name="Candara">
    <w:panose1 w:val="020E0502030303020204"/>
    <w:charset w:val="00"/>
    <w:family w:val="auto"/>
    <w:pitch w:val="default"/>
    <w:sig w:usb0="A00002EF" w:usb1="4000A44B" w:usb2="00000000" w:usb3="00000000" w:csb0="2000019F" w:csb1="00000000"/>
  </w:font>
  <w:font w:name="Castellar">
    <w:altName w:val="Segoe Print"/>
    <w:panose1 w:val="020A0402060406010301"/>
    <w:charset w:val="00"/>
    <w:family w:val="auto"/>
    <w:pitch w:val="default"/>
    <w:sig w:usb0="00000000" w:usb1="00000000" w:usb2="00000000" w:usb3="00000000" w:csb0="20000001" w:csb1="00000000"/>
  </w:font>
  <w:font w:name="Century">
    <w:altName w:val="Nyala"/>
    <w:panose1 w:val="02040604050505020304"/>
    <w:charset w:val="00"/>
    <w:family w:val="auto"/>
    <w:pitch w:val="default"/>
    <w:sig w:usb0="00000000" w:usb1="00000000" w:usb2="00000000" w:usb3="00000000" w:csb0="2000009F" w:csb1="DFD70000"/>
  </w:font>
  <w:font w:name="Centaur">
    <w:altName w:val="PMingLiU-ExtB"/>
    <w:panose1 w:val="02030504050205020304"/>
    <w:charset w:val="00"/>
    <w:family w:val="auto"/>
    <w:pitch w:val="default"/>
    <w:sig w:usb0="00000000" w:usb1="00000000" w:usb2="00000000" w:usb3="00000000" w:csb0="20000001" w:csb1="00000000"/>
  </w:font>
  <w:font w:name="Century Gothic">
    <w:altName w:val="Segoe Print"/>
    <w:panose1 w:val="020B0502020202020204"/>
    <w:charset w:val="00"/>
    <w:family w:val="auto"/>
    <w:pitch w:val="default"/>
    <w:sig w:usb0="00000000" w:usb1="00000000" w:usb2="00000000" w:usb3="00000000" w:csb0="2000009F" w:csb1="DFD70000"/>
  </w:font>
  <w:font w:name="CityBlueprint">
    <w:altName w:val="Segoe Print"/>
    <w:panose1 w:val="00000400000000000000"/>
    <w:charset w:val="00"/>
    <w:family w:val="auto"/>
    <w:pitch w:val="default"/>
    <w:sig w:usb0="00000000" w:usb1="00000000" w:usb2="00000000" w:usb3="00000000" w:csb0="00000000" w:csb1="00000000"/>
  </w:font>
  <w:font w:name="Chiller">
    <w:altName w:val="Gabriola"/>
    <w:panose1 w:val="04020404031007020602"/>
    <w:charset w:val="00"/>
    <w:family w:val="auto"/>
    <w:pitch w:val="default"/>
    <w:sig w:usb0="00000000" w:usb1="00000000" w:usb2="00000000" w:usb3="00000000" w:csb0="20000001" w:csb1="00000000"/>
  </w:font>
  <w:font w:name="Century Schoolbook">
    <w:altName w:val="Segoe Print"/>
    <w:panose1 w:val="02040604050505020304"/>
    <w:charset w:val="00"/>
    <w:family w:val="auto"/>
    <w:pitch w:val="default"/>
    <w:sig w:usb0="00000000" w:usb1="00000000" w:usb2="00000000" w:usb3="00000000" w:csb0="2000009F" w:csb1="DFD70000"/>
  </w:font>
  <w:font w:name="Colonna MT">
    <w:altName w:val="Gabriola"/>
    <w:panose1 w:val="04020805060202030203"/>
    <w:charset w:val="00"/>
    <w:family w:val="auto"/>
    <w:pitch w:val="default"/>
    <w:sig w:usb0="00000000" w:usb1="00000000" w:usb2="00000000" w:usb3="00000000" w:csb0="20000001" w:csb1="00000000"/>
  </w:font>
  <w:font w:name="CommercialPi BT">
    <w:altName w:val="Segoe Print"/>
    <w:panose1 w:val="05020102010206080802"/>
    <w:charset w:val="00"/>
    <w:family w:val="auto"/>
    <w:pitch w:val="default"/>
    <w:sig w:usb0="00000000" w:usb1="00000000" w:usb2="00000000" w:usb3="00000000" w:csb0="00000000" w:csb1="00000000"/>
  </w:font>
  <w:font w:name="CommercialScript BT">
    <w:altName w:val="Mongolian Baiti"/>
    <w:panose1 w:val="03030803040807090C04"/>
    <w:charset w:val="00"/>
    <w:family w:val="auto"/>
    <w:pitch w:val="default"/>
    <w:sig w:usb0="00000000" w:usb1="00000000" w:usb2="00000000" w:usb3="00000000" w:csb0="00000000" w:csb1="00000000"/>
  </w:font>
  <w:font w:name="Complex">
    <w:altName w:val="Segoe Print"/>
    <w:panose1 w:val="00000400000000000000"/>
    <w:charset w:val="00"/>
    <w:family w:val="auto"/>
    <w:pitch w:val="default"/>
    <w:sig w:usb0="00000000" w:usb1="00000000" w:usb2="00000000" w:usb3="00000000" w:csb0="000001FF" w:csb1="00000000"/>
  </w:font>
  <w:font w:name="Cooper Black">
    <w:altName w:val="Segoe Print"/>
    <w:panose1 w:val="0208090404030B020404"/>
    <w:charset w:val="00"/>
    <w:family w:val="auto"/>
    <w:pitch w:val="default"/>
    <w:sig w:usb0="00000000" w:usb1="00000000" w:usb2="00000000" w:usb3="00000000" w:csb0="20000001" w:csb1="00000000"/>
  </w:font>
  <w:font w:name="Copperplate Gothic Bold">
    <w:altName w:val="Segoe Print"/>
    <w:panose1 w:val="020E0705020206020404"/>
    <w:charset w:val="00"/>
    <w:family w:val="auto"/>
    <w:pitch w:val="default"/>
    <w:sig w:usb0="00000000" w:usb1="00000000" w:usb2="00000000" w:usb3="00000000" w:csb0="20000001" w:csb1="00000000"/>
  </w:font>
  <w:font w:name="Copperplate Gothic Light">
    <w:altName w:val="Segoe Print"/>
    <w:panose1 w:val="020E0507020206020404"/>
    <w:charset w:val="00"/>
    <w:family w:val="auto"/>
    <w:pitch w:val="default"/>
    <w:sig w:usb0="00000000" w:usb1="00000000" w:usb2="00000000" w:usb3="00000000" w:csb0="20000001" w:csb1="00000000"/>
  </w:font>
  <w:font w:name="Corbel">
    <w:panose1 w:val="020B0503020204020204"/>
    <w:charset w:val="00"/>
    <w:family w:val="auto"/>
    <w:pitch w:val="default"/>
    <w:sig w:usb0="A00002EF" w:usb1="4000A44B" w:usb2="00000000" w:usb3="00000000" w:csb0="2000019F" w:csb1="00000000"/>
  </w:font>
  <w:font w:name="Cordia New">
    <w:panose1 w:val="020B0304020202020204"/>
    <w:charset w:val="00"/>
    <w:family w:val="auto"/>
    <w:pitch w:val="default"/>
    <w:sig w:usb0="81000003" w:usb1="00000000" w:usb2="00000000" w:usb3="00000000" w:csb0="00010001" w:csb1="00000000"/>
  </w:font>
  <w:font w:name="CordiaUPC">
    <w:panose1 w:val="020B0304020202020204"/>
    <w:charset w:val="00"/>
    <w:family w:val="auto"/>
    <w:pitch w:val="default"/>
    <w:sig w:usb0="81000003" w:usb1="00000000" w:usb2="00000000" w:usb3="00000000" w:csb0="00010001" w:csb1="00000000"/>
  </w:font>
  <w:font w:name="CountryBlueprint">
    <w:altName w:val="Segoe Print"/>
    <w:panose1 w:val="00000400000000000000"/>
    <w:charset w:val="00"/>
    <w:family w:val="auto"/>
    <w:pitch w:val="default"/>
    <w:sig w:usb0="00000000" w:usb1="00000000" w:usb2="00000000" w:usb3="00000000" w:csb0="00000000" w:csb1="00000000"/>
  </w:font>
  <w:font w:name="DaunPenh">
    <w:panose1 w:val="01010101010101010101"/>
    <w:charset w:val="00"/>
    <w:family w:val="auto"/>
    <w:pitch w:val="default"/>
    <w:sig w:usb0="00000003" w:usb1="00000000" w:usb2="00010000" w:usb3="00000000" w:csb0="00000001" w:csb1="00000000"/>
  </w:font>
  <w:font w:name="Curlz MT">
    <w:altName w:val="Gabriola"/>
    <w:panose1 w:val="04040404050702020202"/>
    <w:charset w:val="00"/>
    <w:family w:val="auto"/>
    <w:pitch w:val="default"/>
    <w:sig w:usb0="00000000" w:usb1="00000000" w:usb2="00000000" w:usb3="00000000" w:csb0="20000001" w:csb1="00000000"/>
  </w:font>
  <w:font w:name="David">
    <w:panose1 w:val="020E0502060401010101"/>
    <w:charset w:val="00"/>
    <w:family w:val="auto"/>
    <w:pitch w:val="default"/>
    <w:sig w:usb0="00000801" w:usb1="00000000" w:usb2="00000000" w:usb3="00000000" w:csb0="00000020" w:csb1="00200000"/>
  </w:font>
  <w:font w:name="DilleniaUPC">
    <w:panose1 w:val="02020603050405020304"/>
    <w:charset w:val="00"/>
    <w:family w:val="auto"/>
    <w:pitch w:val="default"/>
    <w:sig w:usb0="81000027" w:usb1="00000002" w:usb2="00000000" w:usb3="00000000" w:csb0="00010001" w:csb1="00000000"/>
  </w:font>
  <w:font w:name="DokChampa">
    <w:panose1 w:val="020B0604020202020204"/>
    <w:charset w:val="00"/>
    <w:family w:val="auto"/>
    <w:pitch w:val="default"/>
    <w:sig w:usb0="03000003" w:usb1="00000000" w:usb2="00000000" w:usb3="00000000" w:csb0="40010001" w:csb1="00000000"/>
  </w:font>
  <w:font w:name="Droid Serif">
    <w:altName w:val="Segoe Print"/>
    <w:panose1 w:val="02020600060500020200"/>
    <w:charset w:val="00"/>
    <w:family w:val="auto"/>
    <w:pitch w:val="default"/>
    <w:sig w:usb0="00000000" w:usb1="00000000" w:usb2="00000028" w:usb3="00000000" w:csb0="2000019F" w:csb1="00000000"/>
  </w:font>
  <w:font w:name="Dutch801 Rm BT">
    <w:altName w:val="Segoe Print"/>
    <w:panose1 w:val="02020603060505020304"/>
    <w:charset w:val="00"/>
    <w:family w:val="auto"/>
    <w:pitch w:val="default"/>
    <w:sig w:usb0="00000000" w:usb1="00000000" w:usb2="00000000" w:usb3="00000000" w:csb0="00000000" w:csb1="00000000"/>
  </w:font>
  <w:font w:name="Dutch801 XBd BT">
    <w:altName w:val="Segoe Print"/>
    <w:panose1 w:val="02020903060505020304"/>
    <w:charset w:val="00"/>
    <w:family w:val="auto"/>
    <w:pitch w:val="default"/>
    <w:sig w:usb0="00000000" w:usb1="00000000" w:usb2="00000000" w:usb3="00000000" w:csb0="00000000" w:csb1="00000000"/>
  </w:font>
  <w:font w:name="Edwardian Script ITC">
    <w:altName w:val="Mongolian Baiti"/>
    <w:panose1 w:val="030303020407070D0804"/>
    <w:charset w:val="00"/>
    <w:family w:val="auto"/>
    <w:pitch w:val="default"/>
    <w:sig w:usb0="00000000" w:usb1="00000000" w:usb2="00000000" w:usb3="00000000" w:csb0="20000001" w:csb1="00000000"/>
  </w:font>
  <w:font w:name="Ebrima">
    <w:panose1 w:val="02000000000000000000"/>
    <w:charset w:val="00"/>
    <w:family w:val="auto"/>
    <w:pitch w:val="default"/>
    <w:sig w:usb0="A000505F" w:usb1="02000041" w:usb2="00000000" w:usb3="00000404" w:csb0="00000093" w:csb1="00000000"/>
  </w:font>
  <w:font w:name="Elephant">
    <w:altName w:val="Segoe Print"/>
    <w:panose1 w:val="02020904090505020303"/>
    <w:charset w:val="00"/>
    <w:family w:val="auto"/>
    <w:pitch w:val="default"/>
    <w:sig w:usb0="00000000" w:usb1="00000000" w:usb2="00000000" w:usb3="00000000" w:csb0="20000001" w:csb1="00000000"/>
  </w:font>
  <w:font w:name="Engravers MT">
    <w:altName w:val="Segoe Print"/>
    <w:panose1 w:val="02090707080505020304"/>
    <w:charset w:val="00"/>
    <w:family w:val="auto"/>
    <w:pitch w:val="default"/>
    <w:sig w:usb0="00000000" w:usb1="00000000" w:usb2="00000000" w:usb3="00000000" w:csb0="20000001" w:csb1="00000000"/>
  </w:font>
  <w:font w:name="Eras Medium ITC">
    <w:altName w:val="Segoe Print"/>
    <w:panose1 w:val="020B0602030504020804"/>
    <w:charset w:val="00"/>
    <w:family w:val="auto"/>
    <w:pitch w:val="default"/>
    <w:sig w:usb0="00000000" w:usb1="00000000" w:usb2="00000000" w:usb3="00000000" w:csb0="20000001" w:csb1="00000000"/>
  </w:font>
  <w:font w:name="EucrosiaUPC">
    <w:panose1 w:val="02020603050405020304"/>
    <w:charset w:val="00"/>
    <w:family w:val="auto"/>
    <w:pitch w:val="default"/>
    <w:sig w:usb0="81000027" w:usb1="00000002" w:usb2="00000000" w:usb3="00000000" w:csb0="00010001" w:csb1="00000000"/>
  </w:font>
  <w:font w:name="Euphemia">
    <w:panose1 w:val="020B0503040102020104"/>
    <w:charset w:val="00"/>
    <w:family w:val="auto"/>
    <w:pitch w:val="default"/>
    <w:sig w:usb0="8000006F" w:usb1="0000004A" w:usb2="00002000" w:usb3="00000000" w:csb0="00000001" w:csb1="00000000"/>
  </w:font>
  <w:font w:name="Felix Titling">
    <w:altName w:val="Gabriola"/>
    <w:panose1 w:val="04060505060202020A04"/>
    <w:charset w:val="00"/>
    <w:family w:val="auto"/>
    <w:pitch w:val="default"/>
    <w:sig w:usb0="00000000" w:usb1="00000000" w:usb2="00000000" w:usb3="00000000" w:csb0="20000001" w:csb1="00000000"/>
  </w:font>
  <w:font w:name="Forte">
    <w:altName w:val="Mongolian Baiti"/>
    <w:panose1 w:val="03060902040502070203"/>
    <w:charset w:val="00"/>
    <w:family w:val="auto"/>
    <w:pitch w:val="default"/>
    <w:sig w:usb0="00000000" w:usb1="00000000" w:usb2="00000000" w:usb3="00000000" w:csb0="20000001" w:csb1="00000000"/>
  </w:font>
  <w:font w:name="Footlight MT Light">
    <w:altName w:val="Segoe Print"/>
    <w:panose1 w:val="0204060206030A020304"/>
    <w:charset w:val="00"/>
    <w:family w:val="auto"/>
    <w:pitch w:val="default"/>
    <w:sig w:usb0="00000000" w:usb1="00000000" w:usb2="00000000" w:usb3="00000000" w:csb0="20000001" w:csb1="00000000"/>
  </w:font>
  <w:font w:name="EuroRoman">
    <w:altName w:val="Segoe Print"/>
    <w:panose1 w:val="00000400000000000000"/>
    <w:charset w:val="00"/>
    <w:family w:val="auto"/>
    <w:pitch w:val="default"/>
    <w:sig w:usb0="00000000" w:usb1="00000000" w:usb2="00000000" w:usb3="00000000" w:csb0="00000000" w:csb1="00000000"/>
  </w:font>
  <w:font w:name="Franklin Gothic Book">
    <w:altName w:val="Malgun Gothic"/>
    <w:panose1 w:val="020B0503020102020204"/>
    <w:charset w:val="00"/>
    <w:family w:val="auto"/>
    <w:pitch w:val="default"/>
    <w:sig w:usb0="00000000" w:usb1="00000000" w:usb2="00000000" w:usb3="00000000" w:csb0="2000009F" w:csb1="DFD70000"/>
  </w:font>
  <w:font w:name="Franklin Gothic Demi">
    <w:altName w:val="Trebuchet MS"/>
    <w:panose1 w:val="020B0703020102020204"/>
    <w:charset w:val="00"/>
    <w:family w:val="auto"/>
    <w:pitch w:val="default"/>
    <w:sig w:usb0="00000000" w:usb1="00000000" w:usb2="00000000" w:usb3="00000000" w:csb0="2000009F" w:csb1="DFD70000"/>
  </w:font>
  <w:font w:name="Franklin Gothic Demi Cond">
    <w:altName w:val="Segoe Print"/>
    <w:panose1 w:val="020B0706030402020204"/>
    <w:charset w:val="00"/>
    <w:family w:val="auto"/>
    <w:pitch w:val="default"/>
    <w:sig w:usb0="00000000" w:usb1="00000000" w:usb2="00000000" w:usb3="00000000" w:csb0="2000009F" w:csb1="DFD70000"/>
  </w:font>
  <w:font w:name="Franklin Gothic Heavy">
    <w:altName w:val="Arial Black"/>
    <w:panose1 w:val="020B0903020102020204"/>
    <w:charset w:val="00"/>
    <w:family w:val="auto"/>
    <w:pitch w:val="default"/>
    <w:sig w:usb0="00000000" w:usb1="00000000" w:usb2="00000000" w:usb3="00000000" w:csb0="2000009F" w:csb1="DFD70000"/>
  </w:font>
  <w:font w:name="Franklin Gothic Medium">
    <w:panose1 w:val="020B0603020102020204"/>
    <w:charset w:val="00"/>
    <w:family w:val="auto"/>
    <w:pitch w:val="default"/>
    <w:sig w:usb0="00000287" w:usb1="00000000" w:usb2="00000000" w:usb3="00000000" w:csb0="2000009F" w:csb1="DFD70000"/>
  </w:font>
  <w:font w:name="Franklin Gothic Medium Cond">
    <w:altName w:val="Franklin Gothic Medium"/>
    <w:panose1 w:val="020B0606030402020204"/>
    <w:charset w:val="00"/>
    <w:family w:val="auto"/>
    <w:pitch w:val="default"/>
    <w:sig w:usb0="00000000" w:usb1="00000000" w:usb2="00000000" w:usb3="00000000" w:csb0="2000009F" w:csb1="DFD70000"/>
  </w:font>
  <w:font w:name="FrankRuehl">
    <w:panose1 w:val="020E0503060101010101"/>
    <w:charset w:val="00"/>
    <w:family w:val="auto"/>
    <w:pitch w:val="default"/>
    <w:sig w:usb0="00000801" w:usb1="00000000" w:usb2="00000000" w:usb3="00000000" w:csb0="00000020" w:csb1="00200000"/>
  </w:font>
  <w:font w:name="Freestyle Script">
    <w:altName w:val="Mongolian Baiti"/>
    <w:panose1 w:val="030804020302050B04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Garamond">
    <w:altName w:val="PMingLiU-ExtB"/>
    <w:panose1 w:val="02020404030301010803"/>
    <w:charset w:val="00"/>
    <w:family w:val="auto"/>
    <w:pitch w:val="default"/>
    <w:sig w:usb0="00000000" w:usb1="00000000" w:usb2="00000000" w:usb3="00000000" w:csb0="0000009F" w:csb1="DFD70000"/>
  </w:font>
  <w:font w:name="GDT">
    <w:altName w:val="Segoe Print"/>
    <w:panose1 w:val="00000400000000000000"/>
    <w:charset w:val="00"/>
    <w:family w:val="auto"/>
    <w:pitch w:val="default"/>
    <w:sig w:usb0="00000000" w:usb1="00000000" w:usb2="00000000" w:usb3="00000000" w:csb0="00000001" w:csb1="00000000"/>
  </w:font>
  <w:font w:name="Gautami">
    <w:panose1 w:val="020B0502040204020203"/>
    <w:charset w:val="00"/>
    <w:family w:val="auto"/>
    <w:pitch w:val="default"/>
    <w:sig w:usb0="00200003" w:usb1="00000000" w:usb2="00000000" w:usb3="00000000" w:csb0="00000001" w:csb1="00000000"/>
  </w:font>
  <w:font w:name="GENISO">
    <w:altName w:val="Vrinda"/>
    <w:panose1 w:val="02000400000000000000"/>
    <w:charset w:val="00"/>
    <w:family w:val="auto"/>
    <w:pitch w:val="default"/>
    <w:sig w:usb0="00000000" w:usb1="00000000" w:usb2="00000040" w:usb3="00000000" w:csb0="000001FF" w:csb1="00000000"/>
  </w:font>
  <w:font w:name="Gigi">
    <w:altName w:val="Gabriola"/>
    <w:panose1 w:val="04040504061007020D02"/>
    <w:charset w:val="00"/>
    <w:family w:val="auto"/>
    <w:pitch w:val="default"/>
    <w:sig w:usb0="00000000" w:usb1="00000000" w:usb2="00000000" w:usb3="00000000" w:csb0="20000001" w:csb1="00000000"/>
  </w:font>
  <w:font w:name="Gill Sans MT">
    <w:altName w:val="Segoe Print"/>
    <w:panose1 w:val="020B0502020104020203"/>
    <w:charset w:val="00"/>
    <w:family w:val="auto"/>
    <w:pitch w:val="default"/>
    <w:sig w:usb0="00000000" w:usb1="00000000" w:usb2="00000000" w:usb3="00000000" w:csb0="20000003" w:csb1="00000000"/>
  </w:font>
  <w:font w:name="Gill Sans MT Condensed">
    <w:altName w:val="Segoe Print"/>
    <w:panose1 w:val="020B0506020104020203"/>
    <w:charset w:val="00"/>
    <w:family w:val="auto"/>
    <w:pitch w:val="default"/>
    <w:sig w:usb0="00000000" w:usb1="00000000" w:usb2="00000000" w:usb3="00000000" w:csb0="20000003" w:csb1="00000000"/>
  </w:font>
  <w:font w:name="Gill Sans MT Ext Condensed Bold">
    <w:altName w:val="Segoe UI Semibold"/>
    <w:panose1 w:val="020B0902020104020203"/>
    <w:charset w:val="00"/>
    <w:family w:val="auto"/>
    <w:pitch w:val="default"/>
    <w:sig w:usb0="00000000" w:usb1="00000000" w:usb2="00000000" w:usb3="00000000" w:csb0="20000003" w:csb1="00000000"/>
  </w:font>
  <w:font w:name="Gill Sans Ultra Bold">
    <w:altName w:val="Segoe UI Semibold"/>
    <w:panose1 w:val="020B0A02020104020203"/>
    <w:charset w:val="00"/>
    <w:family w:val="auto"/>
    <w:pitch w:val="default"/>
    <w:sig w:usb0="00000000" w:usb1="00000000" w:usb2="00000000" w:usb3="00000000" w:csb0="20000003" w:csb1="00000000"/>
  </w:font>
  <w:font w:name="Gill Sans Ultra Bold Condensed">
    <w:altName w:val="Segoe Print"/>
    <w:panose1 w:val="020B0A06020104020203"/>
    <w:charset w:val="00"/>
    <w:family w:val="auto"/>
    <w:pitch w:val="default"/>
    <w:sig w:usb0="00000000" w:usb1="00000000" w:usb2="00000000" w:usb3="00000000" w:csb0="00000003" w:csb1="00000000"/>
  </w:font>
  <w:font w:name="Gisha">
    <w:panose1 w:val="020B0502040204020203"/>
    <w:charset w:val="00"/>
    <w:family w:val="auto"/>
    <w:pitch w:val="default"/>
    <w:sig w:usb0="80000807" w:usb1="40000042" w:usb2="00000000" w:usb3="00000000" w:csb0="00000021" w:csb1="00000000"/>
  </w:font>
  <w:font w:name="Gloucester MT Extra Condensed">
    <w:altName w:val="MT Extra"/>
    <w:panose1 w:val="02030808020601010101"/>
    <w:charset w:val="00"/>
    <w:family w:val="auto"/>
    <w:pitch w:val="default"/>
    <w:sig w:usb0="00000000" w:usb1="00000000" w:usb2="00000000" w:usb3="00000000" w:csb0="20000001" w:csb1="00000000"/>
  </w:font>
  <w:font w:name="GothicE">
    <w:altName w:val="Courier New"/>
    <w:panose1 w:val="00000400000000000000"/>
    <w:charset w:val="00"/>
    <w:family w:val="auto"/>
    <w:pitch w:val="default"/>
    <w:sig w:usb0="00000000" w:usb1="00000000" w:usb2="00000000" w:usb3="00000000" w:csb0="000001FF" w:csb1="00000000"/>
  </w:font>
  <w:font w:name="GothicG">
    <w:altName w:val="Segoe Print"/>
    <w:panose1 w:val="00000400000000000000"/>
    <w:charset w:val="00"/>
    <w:family w:val="auto"/>
    <w:pitch w:val="default"/>
    <w:sig w:usb0="00000000" w:usb1="00000000" w:usb2="00000000" w:usb3="00000000" w:csb0="000001FF" w:csb1="00000000"/>
  </w:font>
  <w:font w:name="Goudy Stout">
    <w:altName w:val="Segoe Print"/>
    <w:panose1 w:val="0202090407030B020401"/>
    <w:charset w:val="00"/>
    <w:family w:val="auto"/>
    <w:pitch w:val="default"/>
    <w:sig w:usb0="00000000" w:usb1="00000000" w:usb2="00000000" w:usb3="00000000" w:csb0="20000001" w:csb1="00000000"/>
  </w:font>
  <w:font w:name="GreekC">
    <w:altName w:val="Segoe Print"/>
    <w:panose1 w:val="00000400000000000000"/>
    <w:charset w:val="00"/>
    <w:family w:val="auto"/>
    <w:pitch w:val="default"/>
    <w:sig w:usb0="00000000" w:usb1="00000000" w:usb2="00000000" w:usb3="00000000" w:csb0="000001FF" w:csb1="00000000"/>
  </w:font>
  <w:font w:name="Haettenschweiler">
    <w:altName w:val="Segoe Print"/>
    <w:panose1 w:val="020B0706040902060204"/>
    <w:charset w:val="00"/>
    <w:family w:val="auto"/>
    <w:pitch w:val="default"/>
    <w:sig w:usb0="00000000" w:usb1="00000000" w:usb2="00000000" w:usb3="00000000" w:csb0="2000009F" w:csb1="DFD70000"/>
  </w:font>
  <w:font w:name="GreekS">
    <w:altName w:val="Segoe Print"/>
    <w:panose1 w:val="00000400000000000000"/>
    <w:charset w:val="00"/>
    <w:family w:val="auto"/>
    <w:pitch w:val="default"/>
    <w:sig w:usb0="00000000" w:usb1="00000000" w:usb2="00000000" w:usb3="00000000" w:csb0="000001FF" w:csb1="00000000"/>
  </w:font>
  <w:font w:name="Harrington">
    <w:altName w:val="Gabriola"/>
    <w:panose1 w:val="04040505050A02020702"/>
    <w:charset w:val="00"/>
    <w:family w:val="auto"/>
    <w:pitch w:val="default"/>
    <w:sig w:usb0="00000000" w:usb1="00000000" w:usb2="00000000" w:usb3="00000000" w:csb0="20000001" w:csb1="00000000"/>
  </w:font>
  <w:font w:name="High Tower Text">
    <w:altName w:val="Palatino Linotype"/>
    <w:panose1 w:val="02040502050506030303"/>
    <w:charset w:val="00"/>
    <w:family w:val="auto"/>
    <w:pitch w:val="default"/>
    <w:sig w:usb0="00000000" w:usb1="00000000" w:usb2="00000000" w:usb3="00000000" w:csb0="20000001" w:csb1="00000000"/>
  </w:font>
  <w:font w:name="Harlow Solid Italic">
    <w:altName w:val="Gabriola"/>
    <w:panose1 w:val="04030604020F02020D02"/>
    <w:charset w:val="00"/>
    <w:family w:val="auto"/>
    <w:pitch w:val="default"/>
    <w:sig w:usb0="00000000" w:usb1="00000000" w:usb2="00000000" w:usb3="00000000" w:csb0="20000001" w:csb1="00000000"/>
  </w:font>
  <w:font w:name="Indie Flower">
    <w:altName w:val="Verdana"/>
    <w:panose1 w:val="02000000000000000000"/>
    <w:charset w:val="00"/>
    <w:family w:val="auto"/>
    <w:pitch w:val="default"/>
    <w:sig w:usb0="00000000" w:usb1="00000000" w:usb2="00000000" w:usb3="00000000" w:csb0="00000093" w:csb1="00000000"/>
  </w:font>
  <w:font w:name="Informal Roman">
    <w:altName w:val="Mongolian Baiti"/>
    <w:panose1 w:val="030604020304060B0204"/>
    <w:charset w:val="00"/>
    <w:family w:val="auto"/>
    <w:pitch w:val="default"/>
    <w:sig w:usb0="00000000" w:usb1="00000000" w:usb2="00000000" w:usb3="00000000" w:csb0="20000001" w:csb1="00000000"/>
  </w:font>
  <w:font w:name="Iskoola Pota">
    <w:panose1 w:val="020B0502040204020203"/>
    <w:charset w:val="00"/>
    <w:family w:val="auto"/>
    <w:pitch w:val="default"/>
    <w:sig w:usb0="00000003" w:usb1="00000000" w:usb2="00000200" w:usb3="00000000" w:csb0="20000001" w:csb1="00000000"/>
  </w:font>
  <w:font w:name="ISOCP">
    <w:altName w:val="Segoe Print"/>
    <w:panose1 w:val="00000400000000000000"/>
    <w:charset w:val="00"/>
    <w:family w:val="auto"/>
    <w:pitch w:val="default"/>
    <w:sig w:usb0="00000000" w:usb1="00000000" w:usb2="00000040" w:usb3="00000000" w:csb0="000001FF" w:csb1="00000000"/>
  </w:font>
  <w:font w:name="ISOCP2">
    <w:altName w:val="Segoe Print"/>
    <w:panose1 w:val="00000400000000000000"/>
    <w:charset w:val="00"/>
    <w:family w:val="auto"/>
    <w:pitch w:val="default"/>
    <w:sig w:usb0="00000000" w:usb1="00000000" w:usb2="00000000" w:usb3="00000000" w:csb0="000001FF" w:csb1="00000000"/>
  </w:font>
  <w:font w:name="ISOCP3">
    <w:altName w:val="Segoe Print"/>
    <w:panose1 w:val="00000400000000000000"/>
    <w:charset w:val="00"/>
    <w:family w:val="auto"/>
    <w:pitch w:val="default"/>
    <w:sig w:usb0="00000000" w:usb1="00000000" w:usb2="00000000" w:usb3="00000000" w:csb0="000001FF" w:csb1="00000000"/>
  </w:font>
  <w:font w:name="ISOCPEUR">
    <w:altName w:val="Segoe Print"/>
    <w:panose1 w:val="020B0604020202020204"/>
    <w:charset w:val="00"/>
    <w:family w:val="auto"/>
    <w:pitch w:val="default"/>
    <w:sig w:usb0="00000000" w:usb1="00000000" w:usb2="00000000" w:usb3="00000000" w:csb0="4000009F" w:csb1="DFD70000"/>
  </w:font>
  <w:font w:name="ItalicT">
    <w:altName w:val="Segoe Print"/>
    <w:panose1 w:val="00000400000000000000"/>
    <w:charset w:val="00"/>
    <w:family w:val="auto"/>
    <w:pitch w:val="default"/>
    <w:sig w:usb0="00000000" w:usb1="00000000" w:usb2="00000000" w:usb3="00000000" w:csb0="000001FF" w:csb1="00000000"/>
  </w:font>
  <w:font w:name="Kartika">
    <w:panose1 w:val="02020503030404060203"/>
    <w:charset w:val="00"/>
    <w:family w:val="auto"/>
    <w:pitch w:val="default"/>
    <w:sig w:usb0="00800003" w:usb1="00000000" w:usb2="00000000" w:usb3="00000000" w:csb0="00000001" w:csb1="00000000"/>
  </w:font>
  <w:font w:name="Kalinga">
    <w:panose1 w:val="020B0502040204020203"/>
    <w:charset w:val="00"/>
    <w:family w:val="auto"/>
    <w:pitch w:val="default"/>
    <w:sig w:usb0="00080003" w:usb1="00000000" w:usb2="00000000" w:usb3="00000000" w:csb0="00000001" w:csb1="00000000"/>
  </w:font>
  <w:font w:name="Khmer UI">
    <w:panose1 w:val="020B0502040204020203"/>
    <w:charset w:val="00"/>
    <w:family w:val="auto"/>
    <w:pitch w:val="default"/>
    <w:sig w:usb0="8000002F" w:usb1="0000204A" w:usb2="00010000" w:usb3="00000000" w:csb0="00000001" w:csb1="00000000"/>
  </w:font>
  <w:font w:name="KodchiangUPC">
    <w:panose1 w:val="02020603050405020304"/>
    <w:charset w:val="00"/>
    <w:family w:val="auto"/>
    <w:pitch w:val="default"/>
    <w:sig w:usb0="01000007" w:usb1="00000002" w:usb2="00000000" w:usb3="00000000" w:csb0="00010001" w:csb1="00000000"/>
  </w:font>
  <w:font w:name="Kokila">
    <w:panose1 w:val="020B0604020202020204"/>
    <w:charset w:val="00"/>
    <w:family w:val="auto"/>
    <w:pitch w:val="default"/>
    <w:sig w:usb0="00008003" w:usb1="00000000" w:usb2="00000000" w:usb3="00000000" w:csb0="00000001" w:csb1="00000000"/>
  </w:font>
  <w:font w:name="Kristen ITC">
    <w:altName w:val="Mongolian Baiti"/>
    <w:panose1 w:val="03050502040202030202"/>
    <w:charset w:val="00"/>
    <w:family w:val="auto"/>
    <w:pitch w:val="default"/>
    <w:sig w:usb0="00000000" w:usb1="00000000" w:usb2="00000000" w:usb3="00000000" w:csb0="20000001" w:csb1="00000000"/>
  </w:font>
  <w:font w:name="Kunstler Script">
    <w:altName w:val="Mongolian Baiti"/>
    <w:panose1 w:val="030304020206070D0D06"/>
    <w:charset w:val="00"/>
    <w:family w:val="auto"/>
    <w:pitch w:val="default"/>
    <w:sig w:usb0="00000000" w:usb1="00000000" w:usb2="00000000" w:usb3="00000000" w:csb0="20000001" w:csb1="00000000"/>
  </w:font>
  <w:font w:name="Latha">
    <w:panose1 w:val="020B0604020202020204"/>
    <w:charset w:val="00"/>
    <w:family w:val="auto"/>
    <w:pitch w:val="default"/>
    <w:sig w:usb0="00100003" w:usb1="00000000" w:usb2="00000000" w:usb3="00000000" w:csb0="00000001" w:csb1="00000000"/>
  </w:font>
  <w:font w:name="LilyUPC">
    <w:panose1 w:val="020B0604020202020204"/>
    <w:charset w:val="00"/>
    <w:family w:val="auto"/>
    <w:pitch w:val="default"/>
    <w:sig w:usb0="01000007" w:usb1="00000002" w:usb2="00000000" w:usb3="00000000" w:csb0="00010001" w:csb1="00000000"/>
  </w:font>
  <w:font w:name="Lucida Console">
    <w:panose1 w:val="020B0609040504020204"/>
    <w:charset w:val="00"/>
    <w:family w:val="auto"/>
    <w:pitch w:val="default"/>
    <w:sig w:usb0="8000028F" w:usb1="00001800" w:usb2="00000000" w:usb3="00000000" w:csb0="0000001F" w:csb1="D7D70000"/>
  </w:font>
  <w:font w:name="Lucida Sans">
    <w:altName w:val="Lucida Sans Unicode"/>
    <w:panose1 w:val="020B0602030504020204"/>
    <w:charset w:val="00"/>
    <w:family w:val="auto"/>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Magneto">
    <w:altName w:val="Gabriola"/>
    <w:panose1 w:val="04030805050802020D02"/>
    <w:charset w:val="00"/>
    <w:family w:val="auto"/>
    <w:pitch w:val="default"/>
    <w:sig w:usb0="00000000" w:usb1="00000000" w:usb2="00000000" w:usb3="00000000" w:csb0="20000001" w:csb1="00000000"/>
  </w:font>
  <w:font w:name="Maiandra GD">
    <w:altName w:val="Segoe Print"/>
    <w:panose1 w:val="020E0502030308020204"/>
    <w:charset w:val="00"/>
    <w:family w:val="auto"/>
    <w:pitch w:val="default"/>
    <w:sig w:usb0="00000000" w:usb1="00000000" w:usb2="00000000" w:usb3="00000000" w:csb0="20000001" w:csb1="00000000"/>
  </w:font>
  <w:font w:name="Lucida Sans Typewriter">
    <w:altName w:val="Segoe Print"/>
    <w:panose1 w:val="020B0509030504030204"/>
    <w:charset w:val="00"/>
    <w:family w:val="auto"/>
    <w:pitch w:val="default"/>
    <w:sig w:usb0="00000000" w:usb1="00000000" w:usb2="00000000" w:usb3="00000000" w:csb0="20000001" w:csb1="00000000"/>
  </w:font>
  <w:font w:name="Mangal">
    <w:panose1 w:val="02040503050203030202"/>
    <w:charset w:val="00"/>
    <w:family w:val="auto"/>
    <w:pitch w:val="default"/>
    <w:sig w:usb0="00008003" w:usb1="00000000" w:usb2="00000000" w:usb3="00000000" w:csb0="00000001" w:csb1="00000000"/>
  </w:font>
  <w:font w:name="Matura MT Script Capitals">
    <w:altName w:val="Mongolian Baiti"/>
    <w:panose1 w:val="03020802060602070202"/>
    <w:charset w:val="00"/>
    <w:family w:val="auto"/>
    <w:pitch w:val="default"/>
    <w:sig w:usb0="00000000" w:usb1="00000000" w:usb2="00000000" w:usb3="00000000" w:csb0="20000001" w:csb1="00000000"/>
  </w:font>
  <w:font w:name="Microsoft Himalaya">
    <w:panose1 w:val="01010100010101010101"/>
    <w:charset w:val="00"/>
    <w:family w:val="auto"/>
    <w:pitch w:val="default"/>
    <w:sig w:usb0="80000003" w:usb1="00010000" w:usb2="00000040" w:usb3="00000000" w:csb0="00000001" w:csb1="00000000"/>
  </w:font>
  <w:font w:name="Microsoft New Tai Lue">
    <w:panose1 w:val="020B0502040204020203"/>
    <w:charset w:val="00"/>
    <w:family w:val="auto"/>
    <w:pitch w:val="default"/>
    <w:sig w:usb0="00000003" w:usb1="00000000" w:usb2="80000000" w:usb3="00000000" w:csb0="00000001" w:csb1="00000000"/>
  </w:font>
  <w:font w:name="Microsoft PhagsPa">
    <w:panose1 w:val="020B0502040204020203"/>
    <w:charset w:val="00"/>
    <w:family w:val="auto"/>
    <w:pitch w:val="default"/>
    <w:sig w:usb0="00000003" w:usb1="00200000" w:usb2="08000000" w:usb3="00000000" w:csb0="00000001" w:csb1="00000000"/>
  </w:font>
  <w:font w:name="Microsoft Sans Serif">
    <w:panose1 w:val="020B0604020202020204"/>
    <w:charset w:val="00"/>
    <w:family w:val="auto"/>
    <w:pitch w:val="default"/>
    <w:sig w:usb0="E1002AFF" w:usb1="C0000002" w:usb2="00000008" w:usb3="00000000" w:csb0="200101FF" w:csb1="20280000"/>
  </w:font>
  <w:font w:name="Microsoft Uighur">
    <w:panose1 w:val="02000000000000000000"/>
    <w:charset w:val="00"/>
    <w:family w:val="auto"/>
    <w:pitch w:val="default"/>
    <w:sig w:usb0="00002003" w:usb1="80000000" w:usb2="00000008" w:usb3="00000000" w:csb0="00000041" w:csb1="00000000"/>
  </w:font>
  <w:font w:name="Microsoft Tai Le">
    <w:panose1 w:val="020B0502040204020203"/>
    <w:charset w:val="00"/>
    <w:family w:val="auto"/>
    <w:pitch w:val="default"/>
    <w:sig w:usb0="00000003" w:usb1="00000000" w:usb2="40000000" w:usb3="00000000" w:csb0="00000001" w:csb1="00000000"/>
  </w:font>
  <w:font w:name="Microsoft Yi Baiti">
    <w:panose1 w:val="03000500000000000000"/>
    <w:charset w:val="00"/>
    <w:family w:val="auto"/>
    <w:pitch w:val="default"/>
    <w:sig w:usb0="80000003" w:usb1="00010402" w:usb2="00080002" w:usb3="00000000" w:csb0="00000001" w:csb1="00000000"/>
  </w:font>
  <w:font w:name="Miriam">
    <w:panose1 w:val="020B0502050101010101"/>
    <w:charset w:val="00"/>
    <w:family w:val="auto"/>
    <w:pitch w:val="default"/>
    <w:sig w:usb0="00000801" w:usb1="00000000" w:usb2="00000000" w:usb3="00000000" w:csb0="00000020" w:csb1="00200000"/>
  </w:font>
  <w:font w:name="Miriam Fixed">
    <w:panose1 w:val="020B0509050101010101"/>
    <w:charset w:val="00"/>
    <w:family w:val="auto"/>
    <w:pitch w:val="default"/>
    <w:sig w:usb0="00000801" w:usb1="00000000" w:usb2="00000000" w:usb3="00000000" w:csb0="00000020" w:csb1="00200000"/>
  </w:font>
  <w:font w:name="Mistral">
    <w:altName w:val="Mongolian Baiti"/>
    <w:panose1 w:val="03090702030407020403"/>
    <w:charset w:val="00"/>
    <w:family w:val="auto"/>
    <w:pitch w:val="default"/>
    <w:sig w:usb0="00000000" w:usb1="00000000" w:usb2="00000000" w:usb3="00000000" w:csb0="2000009F" w:csb1="DFD70000"/>
  </w:font>
  <w:font w:name="Modern No. 20">
    <w:altName w:val="Segoe Print"/>
    <w:panose1 w:val="02070704070505020303"/>
    <w:charset w:val="00"/>
    <w:family w:val="auto"/>
    <w:pitch w:val="default"/>
    <w:sig w:usb0="00000000" w:usb1="00000000" w:usb2="00000000" w:usb3="00000000" w:csb0="20000001" w:csb1="00000000"/>
  </w:font>
  <w:font w:name="Monospac821 BT">
    <w:altName w:val="Segoe Print"/>
    <w:panose1 w:val="020B0609020202020204"/>
    <w:charset w:val="00"/>
    <w:family w:val="auto"/>
    <w:pitch w:val="default"/>
    <w:sig w:usb0="00000000" w:usb1="00000000" w:usb2="00000000" w:usb3="00000000" w:csb0="00000000" w:csb1="00000000"/>
  </w:font>
  <w:font w:name="Monotxt">
    <w:altName w:val="Segoe Print"/>
    <w:panose1 w:val="00000400000000000000"/>
    <w:charset w:val="00"/>
    <w:family w:val="auto"/>
    <w:pitch w:val="default"/>
    <w:sig w:usb0="00000000" w:usb1="00000000" w:usb2="00000000" w:usb3="00000000" w:csb0="000001FF" w:csb1="00000000"/>
  </w:font>
  <w:font w:name="Monotype Corsiva">
    <w:altName w:val="Mongolian Baiti"/>
    <w:panose1 w:val="03010101010201010101"/>
    <w:charset w:val="00"/>
    <w:family w:val="auto"/>
    <w:pitch w:val="default"/>
    <w:sig w:usb0="00000000" w:usb1="00000000" w:usb2="00000000" w:usb3="00000000" w:csb0="2000009F" w:csb1="DFD70000"/>
  </w:font>
  <w:font w:name="MoolBoran">
    <w:panose1 w:val="020B0100010101010101"/>
    <w:charset w:val="00"/>
    <w:family w:val="auto"/>
    <w:pitch w:val="default"/>
    <w:sig w:usb0="8000000F" w:usb1="0000204A" w:usb2="00010000" w:usb3="00000000" w:csb0="00000001" w:csb1="00000000"/>
  </w:font>
  <w:font w:name="MS Outlook">
    <w:altName w:val="Symbol"/>
    <w:panose1 w:val="05010100010000000000"/>
    <w:charset w:val="00"/>
    <w:family w:val="auto"/>
    <w:pitch w:val="default"/>
    <w:sig w:usb0="00000000" w:usb1="00000000" w:usb2="00000000" w:usb3="00000000" w:csb0="80000000" w:csb1="00000000"/>
  </w:font>
  <w:font w:name="MS Reference Sans Serif">
    <w:altName w:val="Verdana"/>
    <w:panose1 w:val="020B0604030504040204"/>
    <w:charset w:val="00"/>
    <w:family w:val="auto"/>
    <w:pitch w:val="default"/>
    <w:sig w:usb0="00000000" w:usb1="00000000" w:usb2="00000000" w:usb3="00000000" w:csb0="2000019F" w:csb1="00000000"/>
  </w:font>
  <w:font w:name="MS Reference Specialty">
    <w:panose1 w:val="05000500000000000000"/>
    <w:charset w:val="00"/>
    <w:family w:val="auto"/>
    <w:pitch w:val="default"/>
    <w:sig w:usb0="00000000" w:usb1="00000000" w:usb2="00000000" w:usb3="00000000" w:csb0="80000000" w:csb1="00000000"/>
  </w:font>
  <w:font w:name="MV Boli">
    <w:panose1 w:val="02000500030200090000"/>
    <w:charset w:val="00"/>
    <w:family w:val="auto"/>
    <w:pitch w:val="default"/>
    <w:sig w:usb0="00000003" w:usb1="00000000" w:usb2="00000100" w:usb3="00000000" w:csb0="00000001" w:csb1="00000000"/>
  </w:font>
  <w:font w:name="MT Extra">
    <w:panose1 w:val="05050102010205020202"/>
    <w:charset w:val="00"/>
    <w:family w:val="auto"/>
    <w:pitch w:val="default"/>
    <w:sig w:usb0="80000000" w:usb1="00000000" w:usb2="00000000" w:usb3="00000000" w:csb0="00000000" w:csb1="00000000"/>
  </w:font>
  <w:font w:name="Niagara Engraved">
    <w:altName w:val="Gabriola"/>
    <w:panose1 w:val="04020502070703030202"/>
    <w:charset w:val="00"/>
    <w:family w:val="auto"/>
    <w:pitch w:val="default"/>
    <w:sig w:usb0="00000000" w:usb1="00000000" w:usb2="00000000" w:usb3="00000000" w:csb0="20000001" w:csb1="00000000"/>
  </w:font>
  <w:font w:name="Niagara Solid">
    <w:altName w:val="Gabriola"/>
    <w:panose1 w:val="04020502070702020202"/>
    <w:charset w:val="00"/>
    <w:family w:val="auto"/>
    <w:pitch w:val="default"/>
    <w:sig w:usb0="00000000" w:usb1="00000000" w:usb2="00000000" w:usb3="00000000" w:csb0="20000001" w:csb1="00000000"/>
  </w:font>
  <w:font w:name="Nyala">
    <w:panose1 w:val="02000504070300020003"/>
    <w:charset w:val="00"/>
    <w:family w:val="auto"/>
    <w:pitch w:val="default"/>
    <w:sig w:usb0="A000006F" w:usb1="00000000" w:usb2="00000800" w:usb3="00000000" w:csb0="00000093" w:csb1="00000000"/>
  </w:font>
  <w:font w:name="Onyx">
    <w:altName w:val="Gabriola"/>
    <w:panose1 w:val="04050602080702020203"/>
    <w:charset w:val="00"/>
    <w:family w:val="auto"/>
    <w:pitch w:val="default"/>
    <w:sig w:usb0="00000000" w:usb1="00000000" w:usb2="00000000" w:usb3="00000000" w:csb0="20000001" w:csb1="00000000"/>
  </w:font>
  <w:font w:name="Old English Text MT">
    <w:altName w:val="Mongolian Baiti"/>
    <w:panose1 w:val="03040902040508030806"/>
    <w:charset w:val="00"/>
    <w:family w:val="auto"/>
    <w:pitch w:val="default"/>
    <w:sig w:usb0="00000000" w:usb1="00000000" w:usb2="00000000" w:usb3="00000000" w:csb0="20000001" w:csb1="00000000"/>
  </w:font>
  <w:font w:name="Papyrus">
    <w:altName w:val="Mongolian Baiti"/>
    <w:panose1 w:val="03070502060502030205"/>
    <w:charset w:val="00"/>
    <w:family w:val="auto"/>
    <w:pitch w:val="default"/>
    <w:sig w:usb0="00000000" w:usb1="00000000" w:usb2="00000000" w:usb3="00000000" w:csb0="20000001" w:csb1="00000000"/>
  </w:font>
  <w:font w:name="Perpetua">
    <w:altName w:val="PMingLiU-ExtB"/>
    <w:panose1 w:val="02020502060401020303"/>
    <w:charset w:val="00"/>
    <w:family w:val="auto"/>
    <w:pitch w:val="default"/>
    <w:sig w:usb0="00000000" w:usb1="00000000" w:usb2="00000000" w:usb3="00000000" w:csb0="20000001" w:csb1="00000000"/>
  </w:font>
  <w:font w:name="Parchment">
    <w:altName w:val="Mongolian Baiti"/>
    <w:panose1 w:val="03040602040708040804"/>
    <w:charset w:val="00"/>
    <w:family w:val="auto"/>
    <w:pitch w:val="default"/>
    <w:sig w:usb0="00000000" w:usb1="00000000" w:usb2="00000000" w:usb3="00000000" w:csb0="20000001" w:csb1="00000000"/>
  </w:font>
  <w:font w:name="PanRoman">
    <w:altName w:val="Segoe Print"/>
    <w:panose1 w:val="00000400000000000000"/>
    <w:charset w:val="00"/>
    <w:family w:val="auto"/>
    <w:pitch w:val="default"/>
    <w:sig w:usb0="00000000" w:usb1="00000000" w:usb2="00000000" w:usb3="00000000" w:csb0="00000000" w:csb1="00000000"/>
  </w:font>
  <w:font w:name="Perpetua Titling MT">
    <w:altName w:val="PMingLiU-ExtB"/>
    <w:panose1 w:val="02020502060505020804"/>
    <w:charset w:val="00"/>
    <w:family w:val="auto"/>
    <w:pitch w:val="default"/>
    <w:sig w:usb0="00000000" w:usb1="00000000" w:usb2="00000000" w:usb3="00000000" w:csb0="20000001" w:csb1="00000000"/>
  </w:font>
  <w:font w:name="Playbill">
    <w:altName w:val="Gabriola"/>
    <w:panose1 w:val="040506030A0602020202"/>
    <w:charset w:val="00"/>
    <w:family w:val="auto"/>
    <w:pitch w:val="default"/>
    <w:sig w:usb0="00000000" w:usb1="00000000" w:usb2="00000000" w:usb3="00000000" w:csb0="20000001" w:csb1="00000000"/>
  </w:font>
  <w:font w:name="Poor Richard">
    <w:altName w:val="Segoe Print"/>
    <w:panose1 w:val="02080502050505020702"/>
    <w:charset w:val="00"/>
    <w:family w:val="auto"/>
    <w:pitch w:val="default"/>
    <w:sig w:usb0="00000000" w:usb1="00000000" w:usb2="00000000" w:usb3="00000000" w:csb0="20000001" w:csb1="00000000"/>
  </w:font>
  <w:font w:name="Pristina">
    <w:altName w:val="Mongolian Baiti"/>
    <w:panose1 w:val="03060402040406080204"/>
    <w:charset w:val="00"/>
    <w:family w:val="auto"/>
    <w:pitch w:val="default"/>
    <w:sig w:usb0="00000000" w:usb1="00000000" w:usb2="00000000" w:usb3="00000000" w:csb0="20000001" w:csb1="00000000"/>
  </w:font>
  <w:font w:name="Proxy 1">
    <w:altName w:val="Segoe Print"/>
    <w:panose1 w:val="00000400000000000000"/>
    <w:charset w:val="00"/>
    <w:family w:val="auto"/>
    <w:pitch w:val="default"/>
    <w:sig w:usb0="00000000" w:usb1="00000000" w:usb2="00000000" w:usb3="00000000" w:csb0="000001FF" w:csb1="00000000"/>
  </w:font>
  <w:font w:name="Proxy 2">
    <w:altName w:val="Segoe Print"/>
    <w:panose1 w:val="00000400000000000000"/>
    <w:charset w:val="00"/>
    <w:family w:val="auto"/>
    <w:pitch w:val="default"/>
    <w:sig w:usb0="00000000" w:usb1="00000000" w:usb2="00000000" w:usb3="00000000" w:csb0="000001FF" w:csb1="00000000"/>
  </w:font>
  <w:font w:name="Proxy 6">
    <w:altName w:val="Segoe Print"/>
    <w:panose1 w:val="00000400000000000000"/>
    <w:charset w:val="00"/>
    <w:family w:val="auto"/>
    <w:pitch w:val="default"/>
    <w:sig w:usb0="00000000" w:usb1="00000000" w:usb2="00000000" w:usb3="00000000" w:csb0="000001FF" w:csb1="00000000"/>
  </w:font>
  <w:font w:name="Proxy 7">
    <w:altName w:val="Segoe Print"/>
    <w:panose1 w:val="00000400000000000000"/>
    <w:charset w:val="00"/>
    <w:family w:val="auto"/>
    <w:pitch w:val="default"/>
    <w:sig w:usb0="00000000" w:usb1="00000000" w:usb2="00000000" w:usb3="00000000" w:csb0="000001FF" w:csb1="00000000"/>
  </w:font>
  <w:font w:name="Proxy 8">
    <w:altName w:val="Segoe Print"/>
    <w:panose1 w:val="00000400000000000000"/>
    <w:charset w:val="00"/>
    <w:family w:val="auto"/>
    <w:pitch w:val="default"/>
    <w:sig w:usb0="00000000" w:usb1="00000000" w:usb2="00000000" w:usb3="00000000" w:csb0="000001FF" w:csb1="00000000"/>
  </w:font>
  <w:font w:name="Proxy 9">
    <w:altName w:val="Segoe Print"/>
    <w:panose1 w:val="00000400000000000000"/>
    <w:charset w:val="00"/>
    <w:family w:val="auto"/>
    <w:pitch w:val="default"/>
    <w:sig w:usb0="00000000" w:usb1="00000000" w:usb2="00000000" w:usb3="00000000" w:csb0="000001FF" w:csb1="00000000"/>
  </w:font>
  <w:font w:name="Raleway">
    <w:altName w:val="Segoe Print"/>
    <w:panose1 w:val="020B0003030101060003"/>
    <w:charset w:val="00"/>
    <w:family w:val="auto"/>
    <w:pitch w:val="default"/>
    <w:sig w:usb0="00000000" w:usb1="00000000" w:usb2="00000000" w:usb3="00000000" w:csb0="00000093" w:csb1="00000000"/>
  </w:font>
  <w:font w:name="Rage Italic">
    <w:altName w:val="Mongolian Baiti"/>
    <w:panose1 w:val="03070502040507070304"/>
    <w:charset w:val="00"/>
    <w:family w:val="auto"/>
    <w:pitch w:val="default"/>
    <w:sig w:usb0="00000000" w:usb1="00000000" w:usb2="00000000" w:usb3="00000000" w:csb0="20000001" w:csb1="00000000"/>
  </w:font>
  <w:font w:name="Roboto">
    <w:altName w:val="Verdana"/>
    <w:panose1 w:val="02000000000000000000"/>
    <w:charset w:val="00"/>
    <w:family w:val="auto"/>
    <w:pitch w:val="default"/>
    <w:sig w:usb0="00000000" w:usb1="00000000" w:usb2="00000021" w:usb3="00000000" w:csb0="2000019F" w:csb1="00000000"/>
  </w:font>
  <w:font w:name="Roboto Condensed">
    <w:altName w:val="Verdana"/>
    <w:panose1 w:val="02000000000000000000"/>
    <w:charset w:val="00"/>
    <w:family w:val="auto"/>
    <w:pitch w:val="default"/>
    <w:sig w:usb0="00000000" w:usb1="00000000" w:usb2="00000021" w:usb3="00000000" w:csb0="2000019F" w:csb1="00000000"/>
  </w:font>
  <w:font w:name="Roboto Slab">
    <w:altName w:val="Segoe Print"/>
    <w:panose1 w:val="00000000000000000000"/>
    <w:charset w:val="00"/>
    <w:family w:val="auto"/>
    <w:pitch w:val="default"/>
    <w:sig w:usb0="00000000" w:usb1="00000000" w:usb2="00000020" w:usb3="00000000" w:csb0="2000019F" w:csb1="4F010000"/>
  </w:font>
  <w:font w:name="Rockwell">
    <w:altName w:val="Segoe Print"/>
    <w:panose1 w:val="02060603020205020403"/>
    <w:charset w:val="00"/>
    <w:family w:val="auto"/>
    <w:pitch w:val="default"/>
    <w:sig w:usb0="00000000" w:usb1="00000000" w:usb2="00000000" w:usb3="00000000" w:csb0="20000001" w:csb1="00000000"/>
  </w:font>
  <w:font w:name="Rockwell Extra Bold">
    <w:altName w:val="Segoe Print"/>
    <w:panose1 w:val="02060903040505020403"/>
    <w:charset w:val="00"/>
    <w:family w:val="auto"/>
    <w:pitch w:val="default"/>
    <w:sig w:usb0="00000000" w:usb1="00000000" w:usb2="00000000" w:usb3="00000000" w:csb0="20000001" w:csb1="00000000"/>
  </w:font>
  <w:font w:name="Rockwell Condensed">
    <w:altName w:val="Segoe Print"/>
    <w:panose1 w:val="02060603050405020104"/>
    <w:charset w:val="00"/>
    <w:family w:val="auto"/>
    <w:pitch w:val="default"/>
    <w:sig w:usb0="00000000" w:usb1="00000000" w:usb2="00000000" w:usb3="00000000" w:csb0="20000001" w:csb1="00000000"/>
  </w:font>
  <w:font w:name="Rod">
    <w:panose1 w:val="02030509050101010101"/>
    <w:charset w:val="00"/>
    <w:family w:val="auto"/>
    <w:pitch w:val="default"/>
    <w:sig w:usb0="00000801" w:usb1="00000000" w:usb2="00000000" w:usb3="00000000" w:csb0="00000020" w:csb1="00200000"/>
  </w:font>
  <w:font w:name="RomanC">
    <w:altName w:val="Segoe Print"/>
    <w:panose1 w:val="00000400000000000000"/>
    <w:charset w:val="00"/>
    <w:family w:val="auto"/>
    <w:pitch w:val="default"/>
    <w:sig w:usb0="00000000" w:usb1="00000000" w:usb2="00000000" w:usb3="00000000" w:csb0="000001FF" w:csb1="00000000"/>
  </w:font>
  <w:font w:name="RomanD">
    <w:altName w:val="Segoe Print"/>
    <w:panose1 w:val="00000400000000000000"/>
    <w:charset w:val="00"/>
    <w:family w:val="auto"/>
    <w:pitch w:val="default"/>
    <w:sig w:usb0="00000000" w:usb1="00000000" w:usb2="00000000" w:usb3="00000000" w:csb0="000001FF" w:csb1="00000000"/>
  </w:font>
  <w:font w:name="RomanS">
    <w:altName w:val="Vrinda"/>
    <w:panose1 w:val="02000400000000000000"/>
    <w:charset w:val="00"/>
    <w:family w:val="auto"/>
    <w:pitch w:val="default"/>
    <w:sig w:usb0="00000000" w:usb1="00000000" w:usb2="00000000" w:usb3="00000000" w:csb0="000001FF" w:csb1="00000000"/>
  </w:font>
  <w:font w:name="Sakkal Majalla">
    <w:panose1 w:val="02000000000000000000"/>
    <w:charset w:val="00"/>
    <w:family w:val="auto"/>
    <w:pitch w:val="default"/>
    <w:sig w:usb0="A000207F" w:usb1="C000204B" w:usb2="00000008" w:usb3="00000000" w:csb0="200000D3" w:csb1="00000000"/>
  </w:font>
  <w:font w:name="Segoe UI Light">
    <w:panose1 w:val="020B0502040204020203"/>
    <w:charset w:val="00"/>
    <w:family w:val="auto"/>
    <w:pitch w:val="default"/>
    <w:sig w:usb0="E00002FF" w:usb1="4000A47B" w:usb2="00000001" w:usb3="00000000" w:csb0="2000019F" w:csb1="00000000"/>
  </w:font>
  <w:font w:name="Simplex">
    <w:altName w:val="Segoe Print"/>
    <w:panose1 w:val="00000400000000000000"/>
    <w:charset w:val="00"/>
    <w:family w:val="auto"/>
    <w:pitch w:val="default"/>
    <w:sig w:usb0="00000000" w:usb1="00000000" w:usb2="00000000" w:usb3="00000000" w:csb0="000001FF" w:csb1="00000000"/>
  </w:font>
  <w:font w:name="Snap ITC">
    <w:altName w:val="Gabriola"/>
    <w:panose1 w:val="04040A07060A02020202"/>
    <w:charset w:val="00"/>
    <w:family w:val="auto"/>
    <w:pitch w:val="default"/>
    <w:sig w:usb0="00000000" w:usb1="00000000" w:usb2="00000000" w:usb3="00000000" w:csb0="20000001" w:csb1="00000000"/>
  </w:font>
  <w:font w:name="Stencil">
    <w:altName w:val="Gabriola"/>
    <w:panose1 w:val="040409050D0802020404"/>
    <w:charset w:val="00"/>
    <w:family w:val="auto"/>
    <w:pitch w:val="default"/>
    <w:sig w:usb0="00000000" w:usb1="00000000" w:usb2="00000000" w:usb3="00000000" w:csb0="20000001" w:csb1="00000000"/>
  </w:font>
  <w:font w:name="Stylus BT">
    <w:altName w:val="Segoe Print"/>
    <w:panose1 w:val="020E0402020206020304"/>
    <w:charset w:val="00"/>
    <w:family w:val="auto"/>
    <w:pitch w:val="default"/>
    <w:sig w:usb0="00000000" w:usb1="00000000" w:usb2="00000000" w:usb3="00000000" w:csb0="00000000" w:csb1="00000000"/>
  </w:font>
  <w:font w:name="Swis721 Blk BT">
    <w:altName w:val="Segoe Print"/>
    <w:panose1 w:val="020B0904030502020204"/>
    <w:charset w:val="00"/>
    <w:family w:val="auto"/>
    <w:pitch w:val="default"/>
    <w:sig w:usb0="00000000" w:usb1="00000000" w:usb2="00000000" w:usb3="00000000" w:csb0="00000000" w:csb1="00000000"/>
  </w:font>
  <w:font w:name="Swis721 BdOul BT">
    <w:altName w:val="Segoe Print"/>
    <w:panose1 w:val="04020705020B03040203"/>
    <w:charset w:val="00"/>
    <w:family w:val="auto"/>
    <w:pitch w:val="default"/>
    <w:sig w:usb0="00000000" w:usb1="00000000" w:usb2="00000000" w:usb3="00000000" w:csb0="00000000" w:csb1="00000000"/>
  </w:font>
  <w:font w:name="Swis721 BdCnOul BT">
    <w:altName w:val="Segoe Print"/>
    <w:panose1 w:val="04020704030B03040203"/>
    <w:charset w:val="00"/>
    <w:family w:val="auto"/>
    <w:pitch w:val="default"/>
    <w:sig w:usb0="00000000" w:usb1="00000000" w:usb2="00000000" w:usb3="00000000" w:csb0="00000000" w:csb1="00000000"/>
  </w:font>
  <w:font w:name="SuperFrench">
    <w:altName w:val="Segoe Print"/>
    <w:panose1 w:val="00000400000000000000"/>
    <w:charset w:val="00"/>
    <w:family w:val="auto"/>
    <w:pitch w:val="default"/>
    <w:sig w:usb0="00000000" w:usb1="00000000" w:usb2="00000000" w:usb3="00000000" w:csb0="00000000" w:csb1="00000000"/>
  </w:font>
  <w:font w:name="Swis721 BlkCn BT">
    <w:altName w:val="Segoe Print"/>
    <w:panose1 w:val="020B0806030502040204"/>
    <w:charset w:val="00"/>
    <w:family w:val="auto"/>
    <w:pitch w:val="default"/>
    <w:sig w:usb0="00000000" w:usb1="00000000" w:usb2="00000000" w:usb3="00000000" w:csb0="00000000" w:csb1="00000000"/>
  </w:font>
  <w:font w:name="Swis721 Cn BT">
    <w:altName w:val="Segoe Print"/>
    <w:panose1 w:val="020B0506020202030204"/>
    <w:charset w:val="00"/>
    <w:family w:val="auto"/>
    <w:pitch w:val="default"/>
    <w:sig w:usb0="00000000" w:usb1="00000000" w:usb2="00000000" w:usb3="00000000" w:csb0="00000000" w:csb1="00000000"/>
  </w:font>
  <w:font w:name="Swis721 BT">
    <w:altName w:val="Segoe Script"/>
    <w:panose1 w:val="020B0504020202020204"/>
    <w:charset w:val="00"/>
    <w:family w:val="auto"/>
    <w:pitch w:val="default"/>
    <w:sig w:usb0="00000000" w:usb1="00000000" w:usb2="00000000" w:usb3="00000000" w:csb0="00000000" w:csb1="00000000"/>
  </w:font>
  <w:font w:name="Swis721 LtCn BT">
    <w:altName w:val="Segoe Print"/>
    <w:panose1 w:val="020B0406020202030204"/>
    <w:charset w:val="00"/>
    <w:family w:val="auto"/>
    <w:pitch w:val="default"/>
    <w:sig w:usb0="00000000" w:usb1="00000000" w:usb2="00000000" w:usb3="00000000" w:csb0="00000000" w:csb1="00000000"/>
  </w:font>
  <w:font w:name="Swis721 LtEx BT">
    <w:altName w:val="Segoe Print"/>
    <w:panose1 w:val="020B0505020202020204"/>
    <w:charset w:val="00"/>
    <w:family w:val="auto"/>
    <w:pitch w:val="default"/>
    <w:sig w:usb0="00000000" w:usb1="00000000" w:usb2="00000000" w:usb3="00000000" w:csb0="00000000" w:csb1="00000000"/>
  </w:font>
  <w:font w:name="Syastro">
    <w:altName w:val="Segoe Print"/>
    <w:panose1 w:val="00000400000000000000"/>
    <w:charset w:val="00"/>
    <w:family w:val="auto"/>
    <w:pitch w:val="default"/>
    <w:sig w:usb0="00000000" w:usb1="00000000" w:usb2="00000000" w:usb3="00000000" w:csb0="000001FF" w:csb1="00000000"/>
  </w:font>
  <w:font w:name="Symusic">
    <w:altName w:val="Segoe Print"/>
    <w:panose1 w:val="00000400000000000000"/>
    <w:charset w:val="00"/>
    <w:family w:val="auto"/>
    <w:pitch w:val="default"/>
    <w:sig w:usb0="00000000" w:usb1="00000000" w:usb2="00000000" w:usb3="00000000" w:csb0="000001FF" w:csb1="00000000"/>
  </w:font>
  <w:font w:name="Symeteo">
    <w:altName w:val="Segoe Print"/>
    <w:panose1 w:val="00000400000000000000"/>
    <w:charset w:val="00"/>
    <w:family w:val="auto"/>
    <w:pitch w:val="default"/>
    <w:sig w:usb0="00000000" w:usb1="00000000" w:usb2="00000000" w:usb3="00000000" w:csb0="000001FF" w:csb1="00000000"/>
  </w:font>
  <w:font w:name="Technic">
    <w:altName w:val="Segoe Print"/>
    <w:panose1 w:val="00000400000000000000"/>
    <w:charset w:val="00"/>
    <w:family w:val="auto"/>
    <w:pitch w:val="default"/>
    <w:sig w:usb0="00000000" w:usb1="00000000" w:usb2="00000000" w:usb3="00000000" w:csb0="00000000" w:csb1="00000000"/>
  </w:font>
  <w:font w:name="Tempus Sans ITC">
    <w:altName w:val="Gabriola"/>
    <w:panose1 w:val="04020404030D07020202"/>
    <w:charset w:val="00"/>
    <w:family w:val="auto"/>
    <w:pitch w:val="default"/>
    <w:sig w:usb0="00000000" w:usb1="00000000" w:usb2="00000000" w:usb3="00000000" w:csb0="20000001" w:csb1="00000000"/>
  </w:font>
  <w:font w:name="TechnicLite">
    <w:altName w:val="Segoe Print"/>
    <w:panose1 w:val="00000400000000000000"/>
    <w:charset w:val="00"/>
    <w:family w:val="auto"/>
    <w:pitch w:val="default"/>
    <w:sig w:usb0="00000000" w:usb1="00000000" w:usb2="00000000" w:usb3="00000000" w:csb0="00000000" w:csb1="00000000"/>
  </w:font>
  <w:font w:name="TechnicBold">
    <w:altName w:val="Segoe Print"/>
    <w:panose1 w:val="00000400000000000000"/>
    <w:charset w:val="00"/>
    <w:family w:val="auto"/>
    <w:pitch w:val="default"/>
    <w:sig w:usb0="00000000" w:usb1="00000000" w:usb2="00000000" w:usb3="00000000" w:csb0="00000000" w:csb1="00000000"/>
  </w:font>
  <w:font w:name="Vrinda">
    <w:panose1 w:val="020B0502040204020203"/>
    <w:charset w:val="00"/>
    <w:family w:val="auto"/>
    <w:pitch w:val="default"/>
    <w:sig w:usb0="00010003" w:usb1="00000000" w:usb2="00000000" w:usb3="00000000" w:csb0="00000001" w:csb1="00000000"/>
  </w:font>
  <w:font w:name="FZSSJW--GB1-0">
    <w:altName w:val="Times New Roman"/>
    <w:panose1 w:val="00000000000000000000"/>
    <w:charset w:val="00"/>
    <w:family w:val="decorative"/>
    <w:pitch w:val="default"/>
    <w:sig w:usb0="00000000" w:usb1="00000000" w:usb2="00000000" w:usb3="00000000" w:csb0="00000000" w:csb1="00000000"/>
  </w:font>
  <w:font w:name="DY56 + ZIDGBy-60">
    <w:altName w:val="Segoe Print"/>
    <w:panose1 w:val="00000000000000000000"/>
    <w:charset w:val="00"/>
    <w:family w:val="auto"/>
    <w:pitch w:val="default"/>
    <w:sig w:usb0="00000000" w:usb1="00000000" w:usb2="00000000" w:usb3="00000000" w:csb0="00000000" w:csb1="00000000"/>
  </w:font>
  <w:font w:name="KTJ + ZHfHz6-1">
    <w:altName w:val="Segoe Print"/>
    <w:panose1 w:val="00000000000000000000"/>
    <w:charset w:val="00"/>
    <w:family w:val="auto"/>
    <w:pitch w:val="default"/>
    <w:sig w:usb0="00000000" w:usb1="00000000" w:usb2="00000000" w:usb3="00000000" w:csb0="00000000" w:csb1="00000000"/>
  </w:font>
  <w:font w:name="HP Simplified Light">
    <w:altName w:val="Segoe Print"/>
    <w:panose1 w:val="020B0406020204020204"/>
    <w:charset w:val="00"/>
    <w:family w:val="auto"/>
    <w:pitch w:val="default"/>
    <w:sig w:usb0="00000000" w:usb1="00000000" w:usb2="00000000" w:usb3="00000000" w:csb0="20000093" w:csb1="00000000"/>
  </w:font>
  <w:font w:name="HP Simplified">
    <w:altName w:val="Segoe Print"/>
    <w:panose1 w:val="020B0606020204020204"/>
    <w:charset w:val="00"/>
    <w:family w:val="auto"/>
    <w:pitch w:val="default"/>
    <w:sig w:usb0="00000000" w:usb1="00000000" w:usb2="00000000" w:usb3="00000000" w:csb0="20000093" w:csb1="00000000"/>
  </w:font>
  <w:font w:name="Vijaya">
    <w:panose1 w:val="020B0604020202020204"/>
    <w:charset w:val="00"/>
    <w:family w:val="auto"/>
    <w:pitch w:val="default"/>
    <w:sig w:usb0="00100003" w:usb1="00000000" w:usb2="00000000" w:usb3="00000000" w:csb0="00000001" w:csb1="00000000"/>
  </w:font>
  <w:font w:name="Segoe Script">
    <w:panose1 w:val="020B0504020000000003"/>
    <w:charset w:val="00"/>
    <w:family w:val="auto"/>
    <w:pitch w:val="default"/>
    <w:sig w:usb0="0000028F" w:usb1="00000000" w:usb2="00000000" w:usb3="00000000" w:csb0="0000009F" w:csb1="00000000"/>
  </w:font>
  <w:font w:name="Tw Cen MT">
    <w:altName w:val="Segoe Print"/>
    <w:panose1 w:val="020B0602020104020603"/>
    <w:charset w:val="00"/>
    <w:family w:val="auto"/>
    <w:pitch w:val="default"/>
    <w:sig w:usb0="00000000" w:usb1="00000000" w:usb2="00000000" w:usb3="00000000" w:csb0="20000003" w:csb1="00000000"/>
  </w:font>
  <w:font w:name="Tw Cen MT Condensed">
    <w:altName w:val="Segoe Print"/>
    <w:panose1 w:val="020B0606020104020203"/>
    <w:charset w:val="00"/>
    <w:family w:val="auto"/>
    <w:pitch w:val="default"/>
    <w:sig w:usb0="00000000" w:usb1="00000000" w:usb2="00000000" w:usb3="00000000" w:csb0="20000003" w:csb1="00000000"/>
  </w:font>
  <w:font w:name="Tw Cen MT Condensed Extra Bold">
    <w:altName w:val="Trebuchet MS"/>
    <w:panose1 w:val="020B0803020202020204"/>
    <w:charset w:val="00"/>
    <w:family w:val="auto"/>
    <w:pitch w:val="default"/>
    <w:sig w:usb0="00000000" w:usb1="00000000" w:usb2="00000000" w:usb3="00000000" w:csb0="20000003" w:csb1="00000000"/>
  </w:font>
  <w:font w:name="Txt">
    <w:altName w:val="Segoe Print"/>
    <w:panose1 w:val="00000400000000000000"/>
    <w:charset w:val="00"/>
    <w:family w:val="auto"/>
    <w:pitch w:val="default"/>
    <w:sig w:usb0="00000000" w:usb1="00000000" w:usb2="00000000" w:usb3="00000000" w:csb0="000001FF" w:csb1="00000000"/>
  </w:font>
  <w:font w:name="UniversalMath1 BT">
    <w:altName w:val="Segoe Print"/>
    <w:panose1 w:val="05050102010205020602"/>
    <w:charset w:val="00"/>
    <w:family w:val="auto"/>
    <w:pitch w:val="default"/>
    <w:sig w:usb0="00000000" w:usb1="00000000" w:usb2="00000000" w:usb3="00000000" w:csb0="00000000" w:csb1="00000000"/>
  </w:font>
  <w:font w:name="Symath">
    <w:altName w:val="Segoe Print"/>
    <w:panose1 w:val="00000400000000000000"/>
    <w:charset w:val="00"/>
    <w:family w:val="auto"/>
    <w:pitch w:val="default"/>
    <w:sig w:usb0="00000000" w:usb1="00000000" w:usb2="00000000" w:usb3="00000000" w:csb0="000001FF" w:csb1="00000000"/>
  </w:font>
  <w:font w:name="Symap">
    <w:altName w:val="Segoe Print"/>
    <w:panose1 w:val="00000400000000000000"/>
    <w:charset w:val="00"/>
    <w:family w:val="auto"/>
    <w:pitch w:val="default"/>
    <w:sig w:usb0="00000000" w:usb1="00000000" w:usb2="00000000" w:usb3="00000000" w:csb0="000001FF" w:csb1="00000000"/>
  </w:font>
  <w:font w:name="Segoe UI Semilight">
    <w:altName w:val="Segoe UI"/>
    <w:panose1 w:val="020B0402040204020203"/>
    <w:charset w:val="00"/>
    <w:family w:val="auto"/>
    <w:pitch w:val="default"/>
    <w:sig w:usb0="00000000" w:usb1="00000000" w:usb2="00000009" w:usb3="00000000" w:csb0="200001FF" w:csb1="00000000"/>
  </w:font>
  <w:font w:name="NumberOnly">
    <w:altName w:val="Vrinda"/>
    <w:panose1 w:val="020B0500000000000000"/>
    <w:charset w:val="00"/>
    <w:family w:val="auto"/>
    <w:pitch w:val="default"/>
    <w:sig w:usb0="00000000" w:usb1="00000000" w:usb2="00000000" w:usb3="00000000" w:csb0="00000111" w:csb1="40000000"/>
  </w:font>
  <w:font w:name="Segoe UI Black">
    <w:altName w:val="Segoe UI"/>
    <w:panose1 w:val="020B0A02040204020203"/>
    <w:charset w:val="00"/>
    <w:family w:val="auto"/>
    <w:pitch w:val="default"/>
    <w:sig w:usb0="00000000" w:usb1="00000000" w:usb2="00000021" w:usb3="00000000" w:csb0="2000019F" w:csb1="00000000"/>
  </w:font>
  <w:font w:name="Sitka Text">
    <w:altName w:val="PMingLiU-ExtB"/>
    <w:panose1 w:val="02000505000000020004"/>
    <w:charset w:val="00"/>
    <w:family w:val="auto"/>
    <w:pitch w:val="default"/>
    <w:sig w:usb0="00000000" w:usb1="00000000" w:usb2="00000000" w:usb3="00000000" w:csb0="2000019F" w:csb1="00000000"/>
  </w:font>
  <w:font w:name="Yu Gothic UI Light">
    <w:altName w:val="Meiryo UI"/>
    <w:panose1 w:val="020B0300000000000000"/>
    <w:charset w:val="80"/>
    <w:family w:val="auto"/>
    <w:pitch w:val="default"/>
    <w:sig w:usb0="00000000" w:usb1="00000000" w:usb2="00000016" w:usb3="00000000" w:csb0="2002009F" w:csb1="00000000"/>
  </w:font>
  <w:font w:name="Yu Gothic UI Semilight">
    <w:altName w:val="Meiryo UI"/>
    <w:panose1 w:val="020B0400000000000000"/>
    <w:charset w:val="80"/>
    <w:family w:val="auto"/>
    <w:pitch w:val="default"/>
    <w:sig w:usb0="00000000" w:usb1="00000000" w:usb2="00000016" w:usb3="00000000" w:csb0="2002009F" w:csb1="00000000"/>
  </w:font>
  <w:font w:name="qtquickcontrols">
    <w:altName w:val="MV Boli"/>
    <w:panose1 w:val="02000503000000000000"/>
    <w:charset w:val="00"/>
    <w:family w:val="auto"/>
    <w:pitch w:val="default"/>
    <w:sig w:usb0="00000000" w:usb1="00000000" w:usb2="00000000" w:usb3="00000000" w:csb0="00000001" w:csb1="00000000"/>
  </w:font>
  <w:font w:name="ABCDEE+黑体">
    <w:altName w:val="宋体"/>
    <w:panose1 w:val="00000000000000000000"/>
    <w:charset w:val="86"/>
    <w:family w:val="auto"/>
    <w:pitch w:val="default"/>
    <w:sig w:usb0="00000000" w:usb1="00000000" w:usb2="00000010" w:usb3="00000000" w:csb0="00040000" w:csb1="00000000"/>
  </w:font>
  <w:font w:name="Kino MT">
    <w:altName w:val="Courier New"/>
    <w:panose1 w:val="00000000000000000000"/>
    <w:charset w:val="00"/>
    <w:family w:val="decorative"/>
    <w:pitch w:val="default"/>
    <w:sig w:usb0="00000000" w:usb1="00000000" w:usb2="00000000" w:usb3="00000000" w:csb0="00000001" w:csb1="00000000"/>
  </w:font>
  <w:font w:name="Yu Gothic UI Semibold">
    <w:altName w:val="Meiryo UI"/>
    <w:panose1 w:val="020B0700000000000000"/>
    <w:charset w:val="80"/>
    <w:family w:val="auto"/>
    <w:pitch w:val="default"/>
    <w:sig w:usb0="00000000" w:usb1="00000000" w:usb2="00000016" w:usb3="00000000" w:csb0="2002009F" w:csb1="00000000"/>
  </w:font>
  <w:font w:name="Wide Latin">
    <w:altName w:val="Segoe Print"/>
    <w:panose1 w:val="020A0A07050505020404"/>
    <w:charset w:val="00"/>
    <w:family w:val="auto"/>
    <w:pitch w:val="default"/>
    <w:sig w:usb0="00000000" w:usb1="00000000" w:usb2="00000000" w:usb3="00000000" w:csb0="20000001" w:csb1="00000000"/>
  </w:font>
  <w:font w:name="方正仿宋_GBK">
    <w:altName w:val="微软雅黑"/>
    <w:panose1 w:val="00000000000000000000"/>
    <w:charset w:val="00"/>
    <w:family w:val="auto"/>
    <w:pitch w:val="default"/>
    <w:sig w:usb0="00000000" w:usb1="00000000" w:usb2="00000000" w:usb3="00000000" w:csb0="00000000" w:csb1="00000000"/>
  </w:font>
  <w:font w:name="Kozuka Mincho Pro B">
    <w:altName w:val="MS PMincho"/>
    <w:panose1 w:val="02020800000000000000"/>
    <w:charset w:val="80"/>
    <w:family w:val="auto"/>
    <w:pitch w:val="default"/>
    <w:sig w:usb0="00000000" w:usb1="00000000" w:usb2="00000012" w:usb3="00000000" w:csb0="20020005" w:csb1="00000000"/>
  </w:font>
  <w:font w:name="Charlemagne Std">
    <w:altName w:val="Gabriola"/>
    <w:panose1 w:val="04020705060702020204"/>
    <w:charset w:val="00"/>
    <w:family w:val="auto"/>
    <w:pitch w:val="default"/>
    <w:sig w:usb0="00000000" w:usb1="00000000" w:usb2="00000000" w:usb3="00000000" w:csb0="20000001" w:csb1="00000000"/>
  </w:font>
  <w:font w:name="Poplar Std">
    <w:altName w:val="Gabriola"/>
    <w:panose1 w:val="04020903030B02020202"/>
    <w:charset w:val="00"/>
    <w:family w:val="auto"/>
    <w:pitch w:val="default"/>
    <w:sig w:usb0="00000000" w:usb1="00000000" w:usb2="00000000" w:usb3="00000000" w:csb0="20000001" w:csb1="00000000"/>
  </w:font>
  <w:font w:name="Kozuka Mincho Pro H">
    <w:altName w:val="MS PMincho"/>
    <w:panose1 w:val="02020A00000000000000"/>
    <w:charset w:val="80"/>
    <w:family w:val="auto"/>
    <w:pitch w:val="default"/>
    <w:sig w:usb0="00000000" w:usb1="00000000" w:usb2="00000012" w:usb3="00000000" w:csb0="20020005" w:csb1="00000000"/>
  </w:font>
  <w:font w:name="Kozuka Gothic Pro H">
    <w:altName w:val="MS UI Gothic"/>
    <w:panose1 w:val="020B0800000000000000"/>
    <w:charset w:val="80"/>
    <w:family w:val="auto"/>
    <w:pitch w:val="default"/>
    <w:sig w:usb0="00000000" w:usb1="00000000" w:usb2="00000012" w:usb3="00000000" w:csb0="20020005" w:csb1="00000000"/>
  </w:font>
  <w:font w:name="Lithos Pro Regular">
    <w:altName w:val="Gabriola"/>
    <w:panose1 w:val="04020505030E02020A04"/>
    <w:charset w:val="00"/>
    <w:family w:val="auto"/>
    <w:pitch w:val="default"/>
    <w:sig w:usb0="00000000" w:usb1="00000000" w:usb2="00000000" w:usb3="00000000" w:csb0="2000009B" w:csb1="00000000"/>
  </w:font>
  <w:font w:name="Cooper Std Black">
    <w:altName w:val="Segoe Print"/>
    <w:panose1 w:val="0208090304030B020404"/>
    <w:charset w:val="00"/>
    <w:family w:val="auto"/>
    <w:pitch w:val="default"/>
    <w:sig w:usb0="00000000" w:usb1="00000000" w:usb2="00000000" w:usb3="00000000" w:csb0="20000001" w:csb1="00000000"/>
  </w:font>
  <w:font w:name="Kozuka Mincho Pr6N H">
    <w:altName w:val="MS PMincho"/>
    <w:panose1 w:val="02020900000000000000"/>
    <w:charset w:val="80"/>
    <w:family w:val="auto"/>
    <w:pitch w:val="default"/>
    <w:sig w:usb0="00000000" w:usb1="00000000" w:usb2="00000012" w:usb3="00000000" w:csb0="2002009F" w:csb1="00000000"/>
  </w:font>
  <w:font w:name="Mesquite Std">
    <w:altName w:val="Gabriola"/>
    <w:panose1 w:val="04090703060E02020A04"/>
    <w:charset w:val="00"/>
    <w:family w:val="auto"/>
    <w:pitch w:val="default"/>
    <w:sig w:usb0="00000000" w:usb1="00000000" w:usb2="00000000" w:usb3="00000000" w:csb0="20000001" w:csb1="00000000"/>
  </w:font>
  <w:font w:name="Kozuka Gothic Pro M">
    <w:altName w:val="MS UI Gothic"/>
    <w:panose1 w:val="020B0700000000000000"/>
    <w:charset w:val="80"/>
    <w:family w:val="auto"/>
    <w:pitch w:val="default"/>
    <w:sig w:usb0="00000000" w:usb1="00000000" w:usb2="00000012" w:usb3="00000000" w:csb0="20020005" w:csb1="00000000"/>
  </w:font>
  <w:font w:name="Adobe Garamond Pro">
    <w:altName w:val="PMingLiU-ExtB"/>
    <w:panose1 w:val="02020502060506020403"/>
    <w:charset w:val="00"/>
    <w:family w:val="auto"/>
    <w:pitch w:val="default"/>
    <w:sig w:usb0="00000000" w:usb1="00000000" w:usb2="00000000" w:usb3="00000000" w:csb0="20000093" w:csb1="00000000"/>
  </w:font>
  <w:font w:name="Rosewood Std Regular">
    <w:altName w:val="Gabriola"/>
    <w:panose1 w:val="04090804040204020202"/>
    <w:charset w:val="00"/>
    <w:family w:val="auto"/>
    <w:pitch w:val="default"/>
    <w:sig w:usb0="00000000" w:usb1="00000000" w:usb2="00000000" w:usb3="00000000" w:csb0="20000001" w:csb1="00000000"/>
  </w:font>
  <w:font w:name="Stencil Std">
    <w:altName w:val="Gabriola"/>
    <w:panose1 w:val="04020904080802020404"/>
    <w:charset w:val="00"/>
    <w:family w:val="auto"/>
    <w:pitch w:val="default"/>
    <w:sig w:usb0="00000000" w:usb1="00000000" w:usb2="00000000" w:usb3="00000000" w:csb0="20000001" w:csb1="00000000"/>
  </w:font>
  <w:font w:name="Blackoak Std">
    <w:altName w:val="Gabriola"/>
    <w:panose1 w:val="04050907060602020202"/>
    <w:charset w:val="00"/>
    <w:family w:val="auto"/>
    <w:pitch w:val="default"/>
    <w:sig w:usb0="00000000" w:usb1="00000000" w:usb2="00000000" w:usb3="00000000" w:csb0="20000001" w:csb1="00000000"/>
  </w:font>
  <w:font w:name="Kozuka Gothic Pr6N M">
    <w:altName w:val="MS UI Gothic"/>
    <w:panose1 w:val="020B0700000000000000"/>
    <w:charset w:val="80"/>
    <w:family w:val="auto"/>
    <w:pitch w:val="default"/>
    <w:sig w:usb0="00000000" w:usb1="00000000" w:usb2="00000012"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3D575DB"/>
    <w:rsid w:val="050A270C"/>
    <w:rsid w:val="07A42A0C"/>
    <w:rsid w:val="08683B7B"/>
    <w:rsid w:val="08CC1DC7"/>
    <w:rsid w:val="0A797644"/>
    <w:rsid w:val="0B66259A"/>
    <w:rsid w:val="0B7D4399"/>
    <w:rsid w:val="0C05284D"/>
    <w:rsid w:val="0C0F5A28"/>
    <w:rsid w:val="0EC851F1"/>
    <w:rsid w:val="0FA522B2"/>
    <w:rsid w:val="107F5B67"/>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1B6945F4"/>
    <w:rsid w:val="206905D0"/>
    <w:rsid w:val="23ED273D"/>
    <w:rsid w:val="23FB642F"/>
    <w:rsid w:val="25925C80"/>
    <w:rsid w:val="288D36A1"/>
    <w:rsid w:val="2A0412B3"/>
    <w:rsid w:val="2A912AAC"/>
    <w:rsid w:val="2AB76818"/>
    <w:rsid w:val="2C986F9A"/>
    <w:rsid w:val="2F85606B"/>
    <w:rsid w:val="2FC80E61"/>
    <w:rsid w:val="303F7D18"/>
    <w:rsid w:val="30841F22"/>
    <w:rsid w:val="30995DA9"/>
    <w:rsid w:val="30B14734"/>
    <w:rsid w:val="322848C3"/>
    <w:rsid w:val="328B1ACC"/>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531920"/>
    <w:rsid w:val="53D808CB"/>
    <w:rsid w:val="567B0615"/>
    <w:rsid w:val="567D3DB2"/>
    <w:rsid w:val="57000BE5"/>
    <w:rsid w:val="57B62019"/>
    <w:rsid w:val="590C6B05"/>
    <w:rsid w:val="59291C0B"/>
    <w:rsid w:val="5AD2609F"/>
    <w:rsid w:val="5D8C407E"/>
    <w:rsid w:val="6129531C"/>
    <w:rsid w:val="620500C9"/>
    <w:rsid w:val="636C5AB0"/>
    <w:rsid w:val="63FD303C"/>
    <w:rsid w:val="673D3989"/>
    <w:rsid w:val="67CB5407"/>
    <w:rsid w:val="697420F8"/>
    <w:rsid w:val="69F75404"/>
    <w:rsid w:val="69FD7BF4"/>
    <w:rsid w:val="6A5D7F8C"/>
    <w:rsid w:val="6CDC4068"/>
    <w:rsid w:val="6D4A7894"/>
    <w:rsid w:val="6D8870B3"/>
    <w:rsid w:val="6F2E0BFB"/>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3"/>
    <w:qFormat/>
    <w:uiPriority w:val="0"/>
    <w:pPr>
      <w:keepNext/>
      <w:keepLines/>
      <w:spacing w:line="360" w:lineRule="auto"/>
      <w:outlineLvl w:val="0"/>
    </w:pPr>
    <w:rPr>
      <w:b/>
      <w:bCs/>
      <w:kern w:val="44"/>
      <w:sz w:val="32"/>
      <w:szCs w:val="44"/>
    </w:rPr>
  </w:style>
  <w:style w:type="paragraph" w:styleId="4">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5">
    <w:name w:val="heading 3"/>
    <w:basedOn w:val="1"/>
    <w:next w:val="1"/>
    <w:link w:val="75"/>
    <w:qFormat/>
    <w:uiPriority w:val="0"/>
    <w:pPr>
      <w:keepNext/>
      <w:keepLines/>
      <w:spacing w:line="360" w:lineRule="auto"/>
      <w:outlineLvl w:val="2"/>
    </w:pPr>
    <w:rPr>
      <w:b/>
      <w:bCs/>
      <w:sz w:val="24"/>
      <w:szCs w:val="32"/>
    </w:rPr>
  </w:style>
  <w:style w:type="paragraph" w:styleId="6">
    <w:name w:val="heading 4"/>
    <w:basedOn w:val="1"/>
    <w:next w:val="1"/>
    <w:link w:val="76"/>
    <w:qFormat/>
    <w:uiPriority w:val="0"/>
    <w:pPr>
      <w:keepNext/>
      <w:keepLines/>
      <w:spacing w:line="360" w:lineRule="auto"/>
      <w:outlineLvl w:val="3"/>
    </w:pPr>
    <w:rPr>
      <w:rFonts w:ascii="Arial" w:hAnsi="Arial"/>
      <w:b/>
      <w:bCs/>
      <w:szCs w:val="28"/>
    </w:rPr>
  </w:style>
  <w:style w:type="paragraph" w:styleId="7">
    <w:name w:val="heading 5"/>
    <w:basedOn w:val="1"/>
    <w:next w:val="1"/>
    <w:link w:val="77"/>
    <w:qFormat/>
    <w:uiPriority w:val="0"/>
    <w:pPr>
      <w:keepNext/>
      <w:keepLines/>
      <w:spacing w:line="360" w:lineRule="auto"/>
      <w:outlineLvl w:val="4"/>
    </w:pPr>
    <w:rPr>
      <w:rFonts w:eastAsia="黑体"/>
      <w:bCs/>
      <w:szCs w:val="28"/>
    </w:rPr>
  </w:style>
  <w:style w:type="paragraph" w:styleId="8">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link w:val="79"/>
    <w:qFormat/>
    <w:uiPriority w:val="0"/>
    <w:pPr>
      <w:keepNext/>
      <w:keepLines/>
      <w:spacing w:before="240" w:after="64" w:line="320" w:lineRule="auto"/>
      <w:outlineLvl w:val="6"/>
    </w:pPr>
    <w:rPr>
      <w:b/>
      <w:bCs/>
      <w:sz w:val="24"/>
    </w:rPr>
  </w:style>
  <w:style w:type="paragraph" w:styleId="10">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link w:val="91"/>
    <w:unhideWhenUsed/>
    <w:qFormat/>
    <w:uiPriority w:val="0"/>
    <w:pPr>
      <w:spacing w:after="120"/>
    </w:pPr>
  </w:style>
  <w:style w:type="paragraph" w:styleId="12">
    <w:name w:val="annotation subject"/>
    <w:basedOn w:val="13"/>
    <w:next w:val="13"/>
    <w:link w:val="83"/>
    <w:unhideWhenUsed/>
    <w:qFormat/>
    <w:uiPriority w:val="0"/>
    <w:rPr>
      <w:b/>
      <w:bCs/>
    </w:rPr>
  </w:style>
  <w:style w:type="paragraph" w:styleId="13">
    <w:name w:val="annotation text"/>
    <w:basedOn w:val="1"/>
    <w:link w:val="82"/>
    <w:unhideWhenUsed/>
    <w:qFormat/>
    <w:uiPriority w:val="0"/>
    <w:rPr>
      <w:sz w:val="20"/>
      <w:szCs w:val="20"/>
    </w:rPr>
  </w:style>
  <w:style w:type="paragraph" w:styleId="14">
    <w:name w:val="toc 7"/>
    <w:basedOn w:val="1"/>
    <w:next w:val="1"/>
    <w:qFormat/>
    <w:uiPriority w:val="0"/>
    <w:pPr>
      <w:ind w:left="1260"/>
      <w:jc w:val="left"/>
    </w:pPr>
    <w:rPr>
      <w:sz w:val="18"/>
      <w:szCs w:val="18"/>
    </w:rPr>
  </w:style>
  <w:style w:type="paragraph" w:styleId="15">
    <w:name w:val="Body Text First Indent"/>
    <w:basedOn w:val="2"/>
    <w:link w:val="92"/>
    <w:semiHidden/>
    <w:qFormat/>
    <w:uiPriority w:val="0"/>
    <w:pPr>
      <w:ind w:firstLine="4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3"/>
    <w:qFormat/>
    <w:uiPriority w:val="0"/>
    <w:rPr>
      <w:rFonts w:ascii="Times New Roman" w:hAnsi="Times New Roman"/>
      <w:b/>
      <w:bCs/>
      <w:kern w:val="44"/>
      <w:sz w:val="32"/>
      <w:szCs w:val="44"/>
    </w:rPr>
  </w:style>
  <w:style w:type="character" w:customStyle="1" w:styleId="74">
    <w:name w:val="标题 2 Char1"/>
    <w:link w:val="4"/>
    <w:qFormat/>
    <w:uiPriority w:val="0"/>
    <w:rPr>
      <w:rFonts w:ascii="Arial" w:hAnsi="Arial" w:eastAsia="黑体"/>
      <w:b/>
      <w:bCs/>
      <w:kern w:val="2"/>
      <w:sz w:val="32"/>
      <w:szCs w:val="32"/>
    </w:rPr>
  </w:style>
  <w:style w:type="character" w:customStyle="1" w:styleId="75">
    <w:name w:val="标题 3 Char"/>
    <w:link w:val="5"/>
    <w:qFormat/>
    <w:uiPriority w:val="0"/>
    <w:rPr>
      <w:rFonts w:ascii="Times New Roman" w:hAnsi="Times New Roman"/>
      <w:b/>
      <w:bCs/>
      <w:kern w:val="2"/>
      <w:sz w:val="24"/>
      <w:szCs w:val="32"/>
    </w:rPr>
  </w:style>
  <w:style w:type="character" w:customStyle="1" w:styleId="76">
    <w:name w:val="标题 4 Char"/>
    <w:link w:val="6"/>
    <w:qFormat/>
    <w:uiPriority w:val="0"/>
    <w:rPr>
      <w:rFonts w:ascii="Arial" w:hAnsi="Arial"/>
      <w:b/>
      <w:bCs/>
      <w:kern w:val="2"/>
      <w:sz w:val="21"/>
      <w:szCs w:val="28"/>
    </w:rPr>
  </w:style>
  <w:style w:type="character" w:customStyle="1" w:styleId="77">
    <w:name w:val="标题 5 Char"/>
    <w:link w:val="7"/>
    <w:qFormat/>
    <w:uiPriority w:val="0"/>
    <w:rPr>
      <w:rFonts w:ascii="Times New Roman" w:hAnsi="Times New Roman" w:eastAsia="黑体"/>
      <w:bCs/>
      <w:kern w:val="2"/>
      <w:sz w:val="21"/>
      <w:szCs w:val="28"/>
    </w:rPr>
  </w:style>
  <w:style w:type="character" w:customStyle="1" w:styleId="78">
    <w:name w:val="标题 6 Char"/>
    <w:link w:val="8"/>
    <w:qFormat/>
    <w:uiPriority w:val="0"/>
    <w:rPr>
      <w:rFonts w:ascii="Arial" w:hAnsi="Arial" w:eastAsia="黑体"/>
      <w:b/>
      <w:bCs/>
      <w:kern w:val="2"/>
      <w:sz w:val="24"/>
      <w:szCs w:val="24"/>
    </w:rPr>
  </w:style>
  <w:style w:type="character" w:customStyle="1" w:styleId="79">
    <w:name w:val="标题 7 Char"/>
    <w:link w:val="9"/>
    <w:qFormat/>
    <w:uiPriority w:val="0"/>
    <w:rPr>
      <w:rFonts w:ascii="Times New Roman" w:hAnsi="Times New Roman"/>
      <w:b/>
      <w:bCs/>
      <w:kern w:val="2"/>
      <w:sz w:val="24"/>
      <w:szCs w:val="24"/>
    </w:rPr>
  </w:style>
  <w:style w:type="character" w:customStyle="1" w:styleId="80">
    <w:name w:val="标题 8 Char"/>
    <w:link w:val="10"/>
    <w:qFormat/>
    <w:uiPriority w:val="0"/>
    <w:rPr>
      <w:rFonts w:ascii="Arial" w:hAnsi="Arial" w:eastAsia="黑体"/>
      <w:kern w:val="2"/>
      <w:sz w:val="24"/>
      <w:szCs w:val="24"/>
    </w:rPr>
  </w:style>
  <w:style w:type="character" w:customStyle="1" w:styleId="81">
    <w:name w:val="标题 9 Char"/>
    <w:link w:val="11"/>
    <w:qFormat/>
    <w:uiPriority w:val="0"/>
    <w:rPr>
      <w:rFonts w:ascii="Arial" w:hAnsi="Arial" w:eastAsia="黑体"/>
      <w:kern w:val="2"/>
      <w:sz w:val="21"/>
      <w:szCs w:val="21"/>
    </w:rPr>
  </w:style>
  <w:style w:type="character" w:customStyle="1" w:styleId="82">
    <w:name w:val="批注文字 Char"/>
    <w:link w:val="13"/>
    <w:qFormat/>
    <w:uiPriority w:val="0"/>
    <w:rPr>
      <w:rFonts w:ascii="Times New Roman" w:hAnsi="Times New Roman" w:eastAsia="宋体" w:cs="Times New Roman"/>
      <w:kern w:val="2"/>
      <w:sz w:val="20"/>
      <w:szCs w:val="20"/>
    </w:rPr>
  </w:style>
  <w:style w:type="character" w:customStyle="1" w:styleId="83">
    <w:name w:val="批注主题 Char"/>
    <w:link w:val="12"/>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2"/>
    <w:semiHidden/>
    <w:qFormat/>
    <w:uiPriority w:val="99"/>
    <w:rPr>
      <w:rFonts w:ascii="Times New Roman" w:hAnsi="Times New Roman"/>
      <w:kern w:val="2"/>
      <w:sz w:val="21"/>
      <w:szCs w:val="24"/>
    </w:rPr>
  </w:style>
  <w:style w:type="character" w:customStyle="1" w:styleId="92">
    <w:name w:val="正文首行缩进 Char"/>
    <w:link w:val="15"/>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3"/>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2022-07-21T00:48:52Z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