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中国电力工程顾问集团西南电力设计院有限公司</w:t>
      </w:r>
      <w:bookmarkStart w:id="1" w:name="_GoBack"/>
      <w:bookmarkEnd w:id="1"/>
      <w:r>
        <w:rPr>
          <w:rFonts w:hint="eastAsia" w:asciiTheme="minorEastAsia" w:hAnsiTheme="minorEastAsia" w:eastAsiaTheme="minorEastAsia"/>
          <w:kern w:val="0"/>
          <w:sz w:val="24"/>
          <w:highlight w:val="none"/>
          <w:lang w:eastAsia="zh-CN"/>
        </w:rPr>
        <w:t>国能大柴旦330kV输电线路工程</w:t>
      </w:r>
      <w:r>
        <w:rPr>
          <w:rFonts w:hint="eastAsia" w:asciiTheme="minorEastAsia" w:hAnsiTheme="minorEastAsia" w:eastAsiaTheme="minorEastAsia"/>
          <w:kern w:val="0"/>
          <w:sz w:val="24"/>
          <w:highlight w:val="none"/>
          <w:lang w:val="en-US" w:eastAsia="zh-CN"/>
        </w:rPr>
        <w:t>铁塔标段一、标段二招标采购项目</w:t>
      </w:r>
      <w:r>
        <w:rPr>
          <w:rFonts w:hint="eastAsia" w:asciiTheme="minorEastAsia" w:hAnsiTheme="minorEastAsia" w:eastAsiaTheme="minorEastAsia"/>
          <w:kern w:val="0"/>
          <w:sz w:val="24"/>
          <w:highlight w:val="none"/>
          <w:lang w:eastAsia="zh-CN"/>
        </w:rPr>
        <w:t>（招标编号：WZSC22</w:t>
      </w:r>
      <w:r>
        <w:rPr>
          <w:rFonts w:hint="eastAsia" w:asciiTheme="minorEastAsia" w:hAnsiTheme="minorEastAsia" w:eastAsiaTheme="minorEastAsia"/>
          <w:kern w:val="0"/>
          <w:sz w:val="24"/>
          <w:highlight w:val="none"/>
          <w:lang w:val="en-US" w:eastAsia="zh-CN"/>
        </w:rPr>
        <w:t>65</w:t>
      </w: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panose1 w:val="02010800040101010101"/>
    <w:charset w:val="86"/>
    <w:family w:val="auto"/>
    <w:pitch w:val="default"/>
    <w:sig w:usb0="00000001" w:usb1="080F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panose1 w:val="03010101010101010101"/>
    <w:charset w:val="00"/>
    <w:family w:val="script"/>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幼圆">
    <w:panose1 w:val="02010509060101010101"/>
    <w:charset w:val="86"/>
    <w:family w:val="modern"/>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华文宋体">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华文行楷">
    <w:panose1 w:val="02010800040101010101"/>
    <w:charset w:val="86"/>
    <w:family w:val="auto"/>
    <w:pitch w:val="default"/>
    <w:sig w:usb0="00000001" w:usb1="080F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French Script MT"/>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Light"/>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icrosoft JhengHei Light">
    <w:panose1 w:val="020B0304030504040204"/>
    <w:charset w:val="88"/>
    <w:family w:val="auto"/>
    <w:pitch w:val="default"/>
    <w:sig w:usb0="800002A7" w:usb1="28CF4400" w:usb2="00000016" w:usb3="00000000" w:csb0="00100009" w:csb1="00000000"/>
  </w:font>
  <w:font w:name="Meiryo UI">
    <w:altName w:val="Yu Gothic UI"/>
    <w:panose1 w:val="020B0604030504040204"/>
    <w:charset w:val="80"/>
    <w:family w:val="auto"/>
    <w:pitch w:val="default"/>
    <w:sig w:usb0="00000000" w:usb1="00000000" w:usb2="00010012" w:usb3="00000000" w:csb0="6002009F" w:csb1="DFD70000"/>
  </w:font>
  <w:font w:name="French Script MT">
    <w:panose1 w:val="03020402040607040605"/>
    <w:charset w:val="00"/>
    <w:family w:val="auto"/>
    <w:pitch w:val="default"/>
    <w:sig w:usb0="00000003" w:usb1="00000000" w:usb2="00000000" w:usb3="00000000" w:csb0="20000001" w:csb1="0000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altName w:val="Segoe UI Symbol"/>
    <w:panose1 w:val="020B0502040204020203"/>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Traditional Arabic">
    <w:altName w:val="Times New Roman"/>
    <w:panose1 w:val="02020603050405020304"/>
    <w:charset w:val="00"/>
    <w:family w:val="auto"/>
    <w:pitch w:val="default"/>
    <w:sig w:usb0="00000000" w:usb1="00000000" w:usb2="00000008" w:usb3="00000000" w:csb0="00000041" w:csb1="20080000"/>
  </w:font>
  <w:font w:name="Vani">
    <w:altName w:val="Segoe UI Symbol"/>
    <w:panose1 w:val="020B0502040204020203"/>
    <w:charset w:val="00"/>
    <w:family w:val="auto"/>
    <w:pitch w:val="default"/>
    <w:sig w:usb0="00000000" w:usb1="00000000" w:usb2="00000000" w:usb3="00000000" w:csb0="00000001" w:csb1="00000000"/>
  </w:font>
  <w:font w:name="Utsaah">
    <w:altName w:val="Segoe Print"/>
    <w:panose1 w:val="020B0604020202020204"/>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13" w:usb2="00000000" w:usb3="00000000" w:csb0="2000009F" w:csb1="00000000"/>
  </w:font>
  <w:font w:name="微软雅黑 Light">
    <w:panose1 w:val="020B0502040204020203"/>
    <w:charset w:val="86"/>
    <w:family w:val="auto"/>
    <w:pitch w:val="default"/>
    <w:sig w:usb0="80000287" w:usb1="2ACF0010" w:usb2="00000016" w:usb3="00000000" w:csb0="0004001F" w:csb1="00000000"/>
  </w:font>
  <w:font w:name="Adobe Myungjo Std M">
    <w:altName w:val="MS Mincho"/>
    <w:panose1 w:val="02020600000000000000"/>
    <w:charset w:val="80"/>
    <w:family w:val="auto"/>
    <w:pitch w:val="default"/>
    <w:sig w:usb0="00000000" w:usb1="00000000" w:usb2="00000010" w:usb3="00000000" w:csb0="602A0005" w:csb1="00000000"/>
  </w:font>
  <w:font w:name="Adobe Gothic Std B">
    <w:altName w:val="MS UI Gothic"/>
    <w:panose1 w:val="020B0800000000000000"/>
    <w:charset w:val="80"/>
    <w:family w:val="auto"/>
    <w:pitch w:val="default"/>
    <w:sig w:usb0="00000000" w:usb1="00000000" w:usb2="00000010" w:usb3="00000000" w:csb0="602A0005" w:csb1="00000000"/>
  </w:font>
  <w:font w:name="Kozuka Mincho Pro M">
    <w:altName w:val="MS UI Gothic"/>
    <w:panose1 w:val="020206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o R">
    <w:altName w:val="MS UI Gothic"/>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altName w:val="MS Mincho"/>
    <w:panose1 w:val="02020600040205080304"/>
    <w:charset w:val="80"/>
    <w:family w:val="auto"/>
    <w:pitch w:val="default"/>
    <w:sig w:usb0="00000000" w:usb1="00000000" w:usb2="00000012" w:usb3="00000000" w:csb0="4002009F" w:csb1="DFD70000"/>
  </w:font>
  <w:font w:name="MS UI Gothic">
    <w:panose1 w:val="020B0600070205080204"/>
    <w:charset w:val="80"/>
    <w:family w:val="auto"/>
    <w:pitch w:val="default"/>
    <w:sig w:usb0="E00002FF" w:usb1="6AC7FDFB" w:usb2="08000012" w:usb3="00000000" w:csb0="4002009F" w:csb1="DFD70000"/>
  </w:font>
  <w:font w:name="time new roman">
    <w:altName w:val="Times New Roman"/>
    <w:panose1 w:val="00000000000000000000"/>
    <w:charset w:val="00"/>
    <w:family w:val="roman"/>
    <w:pitch w:val="default"/>
    <w:sig w:usb0="00000000" w:usb1="00000000" w:usb2="00000000" w:usb3="00000000" w:csb0="00040001" w:csb1="00000000"/>
  </w:font>
  <w:font w:name="CG Omega">
    <w:altName w:val="Arial"/>
    <w:panose1 w:val="00000000000000000000"/>
    <w:charset w:val="00"/>
    <w:family w:val="swiss"/>
    <w:pitch w:val="default"/>
    <w:sig w:usb0="00000000" w:usb1="00000000" w:usb2="00000000" w:usb3="00000000" w:csb0="00000001" w:csb1="00000000"/>
  </w:font>
  <w:font w:name="Helvetica">
    <w:altName w:val="Arial"/>
    <w:panose1 w:val="020B0604020202020204"/>
    <w:charset w:val="00"/>
    <w:family w:val="swiss"/>
    <w:pitch w:val="default"/>
    <w:sig w:usb0="00000000" w:usb1="00000000" w:usb2="00000000" w:usb3="00000000" w:csb0="00000001" w:csb1="00000000"/>
  </w:font>
  <w:font w:name="五">
    <w:altName w:val="黑体"/>
    <w:panose1 w:val="00000000000000000000"/>
    <w:charset w:val="86"/>
    <w:family w:val="auto"/>
    <w:pitch w:val="default"/>
    <w:sig w:usb0="00000000" w:usb1="00000000" w:usb2="00000010" w:usb3="00000000" w:csb0="00040000" w:csb1="00000000"/>
  </w:font>
  <w:font w:name="UniversalMath1 BT">
    <w:altName w:val="Symbol"/>
    <w:panose1 w:val="05050102010205020602"/>
    <w:charset w:val="02"/>
    <w:family w:val="auto"/>
    <w:pitch w:val="default"/>
    <w:sig w:usb0="00000000" w:usb1="00000000" w:usb2="00000000" w:usb3="00000000" w:csb0="00000000" w:csb1="00000000"/>
  </w:font>
  <w:font w:name="LNLMGA+SimSun">
    <w:altName w:val="Times New Roman"/>
    <w:panose1 w:val="00000000000000000000"/>
    <w:charset w:val="00"/>
    <w:family w:val="auto"/>
    <w:pitch w:val="default"/>
    <w:sig w:usb0="00000000" w:usb1="00000000" w:usb2="00000000" w:usb3="00000000" w:csb0="00040001" w:csb1="00000000"/>
  </w:font>
  <w:font w:name="Calibri">
    <w:panose1 w:val="020F0502020204030204"/>
    <w:charset w:val="86"/>
    <w:family w:val="modern"/>
    <w:pitch w:val="default"/>
    <w:sig w:usb0="E4002EFF" w:usb1="C000247B" w:usb2="00000009" w:usb3="00000000" w:csb0="200001FF" w:csb1="00000000"/>
  </w:font>
  <w:font w:name="ヒラギノ角ゴ Pro W3">
    <w:altName w:val="Times New Roman"/>
    <w:panose1 w:val="00000000000000000000"/>
    <w:charset w:val="00"/>
    <w:family w:val="decorative"/>
    <w:pitch w:val="default"/>
    <w:sig w:usb0="00000000"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 w:name="宋体-方正超大字符集">
    <w:altName w:val="宋体"/>
    <w:panose1 w:val="03000509000000000000"/>
    <w:charset w:val="86"/>
    <w:family w:val="auto"/>
    <w:pitch w:val="default"/>
    <w:sig w:usb0="00000000" w:usb1="00000000" w:usb2="00000000" w:usb3="00000000" w:csb0="00040000" w:csb1="00000000"/>
  </w:font>
  <w:font w:name="文星标宋">
    <w:altName w:val="宋体"/>
    <w:panose1 w:val="00000000000000000000"/>
    <w:charset w:val="86"/>
    <w:family w:val="auto"/>
    <w:pitch w:val="default"/>
    <w:sig w:usb0="00000000" w:usb1="00000000" w:usb2="0000001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华文彩云">
    <w:panose1 w:val="02010800040101010101"/>
    <w:charset w:val="86"/>
    <w:family w:val="auto"/>
    <w:pitch w:val="default"/>
    <w:sig w:usb0="00000001" w:usb1="080F0000" w:usb2="00000000" w:usb3="00000000" w:csb0="00040000" w:csb1="00000000"/>
  </w:font>
  <w:font w:name="华文琥珀">
    <w:panose1 w:val="02010800040101010101"/>
    <w:charset w:val="86"/>
    <w:family w:val="auto"/>
    <w:pitch w:val="default"/>
    <w:sig w:usb0="00000001" w:usb1="080F0000" w:usb2="00000000" w:usb3="00000000" w:csb0="00040000" w:csb1="00000000"/>
  </w:font>
  <w:font w:name="AMGDT">
    <w:altName w:val="Segoe UI Semilight"/>
    <w:panose1 w:val="02000400000000000000"/>
    <w:charset w:val="00"/>
    <w:family w:val="auto"/>
    <w:pitch w:val="default"/>
    <w:sig w:usb0="00000000" w:usb1="00000000" w:usb2="00000000" w:usb3="00000000" w:csb0="00000001" w:csb1="00000000"/>
  </w:font>
  <w:font w:name="方正姚体">
    <w:panose1 w:val="02010601030101010101"/>
    <w:charset w:val="86"/>
    <w:family w:val="auto"/>
    <w:pitch w:val="default"/>
    <w:sig w:usb0="00000003" w:usb1="080E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长城仿宋">
    <w:altName w:val="黑体"/>
    <w:panose1 w:val="00000000000000000000"/>
    <w:charset w:val="86"/>
    <w:family w:val="roman"/>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 w:name="Cambria Math">
    <w:panose1 w:val="02040503050406030204"/>
    <w:charset w:val="00"/>
    <w:family w:val="decorative"/>
    <w:pitch w:val="default"/>
    <w:sig w:usb0="E00006FF" w:usb1="420024FF" w:usb2="02000000" w:usb3="00000000" w:csb0="2000019F" w:csb1="00000000"/>
  </w:font>
  <w:font w:name="华康简宋">
    <w:altName w:val="宋体"/>
    <w:panose1 w:val="02010609000101010101"/>
    <w:charset w:val="86"/>
    <w:family w:val="roman"/>
    <w:pitch w:val="default"/>
    <w:sig w:usb0="00000000" w:usb1="00000000" w:usb2="00000010" w:usb3="00000000" w:csb0="00040008" w:csb1="00000000"/>
  </w:font>
  <w:font w:name="_5b8b_4f53">
    <w:altName w:val="微软雅黑"/>
    <w:panose1 w:val="00000000000000000000"/>
    <w:charset w:val="00"/>
    <w:family w:val="decorative"/>
    <w:pitch w:val="default"/>
    <w:sig w:usb0="00000000" w:usb1="00000000" w:usb2="00000000" w:usb3="00000000" w:csb0="00040001" w:csb1="00000000"/>
  </w:font>
  <w:font w:name="方正仿宋简体">
    <w:altName w:val="微软雅黑"/>
    <w:panose1 w:val="02010601030101010101"/>
    <w:charset w:val="86"/>
    <w:family w:val="auto"/>
    <w:pitch w:val="default"/>
    <w:sig w:usb0="00000000" w:usb1="00000000" w:usb2="00000000" w:usb3="00000000" w:csb0="00040000" w:csb1="00000000"/>
  </w:font>
  <w:font w:name="TimesNewRomanPS-BoldMT">
    <w:altName w:val="Times New Roman"/>
    <w:panose1 w:val="00000000000000000000"/>
    <w:charset w:val="00"/>
    <w:family w:val="modern"/>
    <w:pitch w:val="default"/>
    <w:sig w:usb0="00000000" w:usb1="00000000" w:usb2="00000000" w:usb3="00000000" w:csb0="00000000" w:csb1="00000000"/>
  </w:font>
  <w:font w:name="TimesNewRomanPSMT">
    <w:altName w:val="Times New Roman"/>
    <w:panose1 w:val="00000000000000000000"/>
    <w:charset w:val="00"/>
    <w:family w:val="modern"/>
    <w:pitch w:val="default"/>
    <w:sig w:usb0="00000000" w:usb1="00000000" w:usb2="00000000" w:usb3="00000000" w:csb0="00000000" w:csb1="00000000"/>
  </w:font>
  <w:font w:name="&amp;quot">
    <w:altName w:val="Cambria"/>
    <w:panose1 w:val="00000000000000000000"/>
    <w:charset w:val="00"/>
    <w:family w:val="swiss"/>
    <w:pitch w:val="default"/>
    <w:sig w:usb0="00000000" w:usb1="00000000" w:usb2="00000000" w:usb3="00000000" w:csb0="00000000" w:csb1="00000000"/>
  </w:font>
  <w:font w:name="Arial Black">
    <w:panose1 w:val="020B0A04020102020204"/>
    <w:charset w:val="00"/>
    <w:family w:val="modern"/>
    <w:pitch w:val="default"/>
    <w:sig w:usb0="A00002AF" w:usb1="400078FB" w:usb2="00000000" w:usb3="00000000" w:csb0="6000009F" w:csb1="DFD70000"/>
  </w:font>
  <w:font w:name="MingLiU">
    <w:altName w:val="PMingLiU-ExtB"/>
    <w:panose1 w:val="02020509000000000000"/>
    <w:charset w:val="88"/>
    <w:family w:val="roman"/>
    <w:pitch w:val="default"/>
    <w:sig w:usb0="00000000" w:usb1="00000000" w:usb2="00000016" w:usb3="00000000" w:csb0="00100001" w:csb1="00000000"/>
  </w:font>
  <w:font w:name="Gungsuh">
    <w:altName w:val="Malgun Gothic"/>
    <w:panose1 w:val="02030600000101010101"/>
    <w:charset w:val="81"/>
    <w:family w:val="decorative"/>
    <w:pitch w:val="default"/>
    <w:sig w:usb0="00000000" w:usb1="00000000" w:usb2="00000030" w:usb3="00000000" w:csb0="4008009F" w:csb1="DFD70000"/>
  </w:font>
  <w:font w:name="Palatino Linotype">
    <w:panose1 w:val="02040502050505030304"/>
    <w:charset w:val="00"/>
    <w:family w:val="decorative"/>
    <w:pitch w:val="default"/>
    <w:sig w:usb0="E0000287" w:usb1="40000013" w:usb2="00000000" w:usb3="00000000" w:csb0="2000019F" w:csb1="00000000"/>
  </w:font>
  <w:font w:name="Georgia">
    <w:panose1 w:val="02040502050405020303"/>
    <w:charset w:val="00"/>
    <w:family w:val="decorative"/>
    <w:pitch w:val="default"/>
    <w:sig w:usb0="00000287" w:usb1="00000000" w:usb2="00000000" w:usb3="00000000" w:csb0="2000009F" w:csb1="00000000"/>
  </w:font>
  <w:font w:name="GungsuhChe">
    <w:altName w:val="Malgun Gothic"/>
    <w:panose1 w:val="02030609000101010101"/>
    <w:charset w:val="81"/>
    <w:family w:val="auto"/>
    <w:pitch w:val="default"/>
    <w:sig w:usb0="00000000" w:usb1="00000000" w:usb2="00000030" w:usb3="00000000" w:csb0="4008009F" w:csb1="DFD70000"/>
  </w:font>
  <w:font w:name="Aharoni">
    <w:altName w:val="Yu Gothic UI Semibold"/>
    <w:panose1 w:val="02010803020104030203"/>
    <w:charset w:val="00"/>
    <w:family w:val="auto"/>
    <w:pitch w:val="default"/>
    <w:sig w:usb0="00000000" w:usb1="00000000" w:usb2="00000000" w:usb3="00000000" w:csb0="00000020" w:csb1="00200000"/>
  </w:font>
  <w:font w:name="AIGDT">
    <w:altName w:val="Segoe Print"/>
    <w:panose1 w:val="00000400000000000000"/>
    <w:charset w:val="00"/>
    <w:family w:val="auto"/>
    <w:pitch w:val="default"/>
    <w:sig w:usb0="00000000" w:usb1="00000000" w:usb2="00000000" w:usb3="00000000" w:csb0="80000000" w:csb1="00000000"/>
  </w:font>
  <w:font w:name="AmdtSymbols">
    <w:altName w:val="Corbel"/>
    <w:panose1 w:val="02000500000000020004"/>
    <w:charset w:val="00"/>
    <w:family w:val="auto"/>
    <w:pitch w:val="default"/>
    <w:sig w:usb0="00000000" w:usb1="00000000" w:usb2="00000000" w:usb3="00000000" w:csb0="00000001" w:csb1="00000000"/>
  </w:font>
  <w:font w:name="Andalus">
    <w:altName w:val="Times New Roman"/>
    <w:panose1 w:val="02020603050405020304"/>
    <w:charset w:val="00"/>
    <w:family w:val="auto"/>
    <w:pitch w:val="default"/>
    <w:sig w:usb0="00000000" w:usb1="00000000" w:usb2="00000008" w:usb3="00000000" w:csb0="00000041" w:csb1="20080000"/>
  </w:font>
  <w:font w:name="Angsana New">
    <w:altName w:val="Times New Roman"/>
    <w:panose1 w:val="02020603050405020304"/>
    <w:charset w:val="00"/>
    <w:family w:val="auto"/>
    <w:pitch w:val="default"/>
    <w:sig w:usb0="00000000" w:usb1="00000000" w:usb2="00000000" w:usb3="00000000" w:csb0="00010001" w:csb1="00000000"/>
  </w:font>
  <w:font w:name="Algerian">
    <w:panose1 w:val="04020705040A02060702"/>
    <w:charset w:val="00"/>
    <w:family w:val="auto"/>
    <w:pitch w:val="default"/>
    <w:sig w:usb0="00000003" w:usb1="00000000" w:usb2="00000000" w:usb3="00000000" w:csb0="20000001" w:csb1="00000000"/>
  </w:font>
  <w:font w:name="Arial Rounded MT Bold">
    <w:panose1 w:val="020F0704030504030204"/>
    <w:charset w:val="00"/>
    <w:family w:val="auto"/>
    <w:pitch w:val="default"/>
    <w:sig w:usb0="00000003" w:usb1="00000000" w:usb2="00000000" w:usb3="00000000" w:csb0="20000001" w:csb1="00000000"/>
  </w:font>
  <w:font w:name="Arvo">
    <w:altName w:val="Verdana"/>
    <w:panose1 w:val="02000000000000000000"/>
    <w:charset w:val="00"/>
    <w:family w:val="auto"/>
    <w:pitch w:val="default"/>
    <w:sig w:usb0="00000000" w:usb1="00000000" w:usb2="00000000" w:usb3="00000000" w:csb0="20000111" w:csb1="40000000"/>
  </w:font>
  <w:font w:name="BankGothic Lt BT">
    <w:altName w:val="Segoe Print"/>
    <w:panose1 w:val="020B0607020203060204"/>
    <w:charset w:val="00"/>
    <w:family w:val="auto"/>
    <w:pitch w:val="default"/>
    <w:sig w:usb0="00000000" w:usb1="00000000" w:usb2="00000000" w:usb3="00000000" w:csb0="00000000" w:csb1="00000000"/>
  </w:font>
  <w:font w:name="BankGothic Md BT">
    <w:altName w:val="Segoe Print"/>
    <w:panose1 w:val="020B0807020203060204"/>
    <w:charset w:val="00"/>
    <w:family w:val="auto"/>
    <w:pitch w:val="default"/>
    <w:sig w:usb0="00000000" w:usb1="00000000" w:usb2="00000000" w:usb3="00000000" w:csb0="00000000" w:csb1="00000000"/>
  </w:font>
  <w:font w:name="Baskerville Old Face">
    <w:panose1 w:val="02020602080505020303"/>
    <w:charset w:val="00"/>
    <w:family w:val="auto"/>
    <w:pitch w:val="default"/>
    <w:sig w:usb0="00000003" w:usb1="00000000" w:usb2="00000000" w:usb3="00000000" w:csb0="20000001" w:csb1="00000000"/>
  </w:font>
  <w:font w:name="Bauhaus 93">
    <w:panose1 w:val="04030905020B02020C02"/>
    <w:charset w:val="00"/>
    <w:family w:val="auto"/>
    <w:pitch w:val="default"/>
    <w:sig w:usb0="00000003" w:usb1="00000000" w:usb2="00000000" w:usb3="00000000" w:csb0="20000001" w:csb1="00000000"/>
  </w:font>
  <w:font w:name="Bell MT">
    <w:panose1 w:val="02020503060305020303"/>
    <w:charset w:val="00"/>
    <w:family w:val="auto"/>
    <w:pitch w:val="default"/>
    <w:sig w:usb0="00000003" w:usb1="00000000" w:usb2="00000000" w:usb3="00000000" w:csb0="20000001" w:csb1="00000000"/>
  </w:font>
  <w:font w:name="Berlin Sans FB">
    <w:panose1 w:val="020E0602020502020306"/>
    <w:charset w:val="00"/>
    <w:family w:val="auto"/>
    <w:pitch w:val="default"/>
    <w:sig w:usb0="00000003" w:usb1="00000000" w:usb2="00000000" w:usb3="00000000" w:csb0="20000001" w:csb1="00000000"/>
  </w:font>
  <w:font w:name="Berlin Sans FB Demi">
    <w:panose1 w:val="020E0802020502020306"/>
    <w:charset w:val="00"/>
    <w:family w:val="auto"/>
    <w:pitch w:val="default"/>
    <w:sig w:usb0="00000003" w:usb1="00000000" w:usb2="00000000" w:usb3="00000000" w:csb0="20000001" w:csb1="00000000"/>
  </w:font>
  <w:font w:name="Bernard MT Condensed">
    <w:panose1 w:val="02050806060905020404"/>
    <w:charset w:val="00"/>
    <w:family w:val="auto"/>
    <w:pitch w:val="default"/>
    <w:sig w:usb0="00000003" w:usb1="00000000" w:usb2="00000000" w:usb3="00000000" w:csb0="20000001" w:csb1="00000000"/>
  </w:font>
  <w:font w:name="Blackadder ITC">
    <w:panose1 w:val="04020505051007020D02"/>
    <w:charset w:val="00"/>
    <w:family w:val="auto"/>
    <w:pitch w:val="default"/>
    <w:sig w:usb0="00000003" w:usb1="00000000" w:usb2="00000000" w:usb3="00000000" w:csb0="20000001" w:csb1="00000000"/>
  </w:font>
  <w:font w:name="Bodoni MT">
    <w:panose1 w:val="02070603080606020203"/>
    <w:charset w:val="00"/>
    <w:family w:val="auto"/>
    <w:pitch w:val="default"/>
    <w:sig w:usb0="00000003" w:usb1="00000000" w:usb2="00000000" w:usb3="00000000" w:csb0="20000001" w:csb1="00000000"/>
  </w:font>
  <w:font w:name="Bodoni MT Black">
    <w:panose1 w:val="02070A03080606020203"/>
    <w:charset w:val="00"/>
    <w:family w:val="auto"/>
    <w:pitch w:val="default"/>
    <w:sig w:usb0="00000003" w:usb1="00000000" w:usb2="00000000" w:usb3="00000000" w:csb0="20000001" w:csb1="00000000"/>
  </w:font>
  <w:font w:name="Bodoni MT Condensed">
    <w:panose1 w:val="02070606080606020203"/>
    <w:charset w:val="00"/>
    <w:family w:val="auto"/>
    <w:pitch w:val="default"/>
    <w:sig w:usb0="00000003" w:usb1="00000000" w:usb2="00000000" w:usb3="00000000" w:csb0="20000001" w:csb1="00000000"/>
  </w:font>
  <w:font w:name="Bodoni MT Poster Compressed">
    <w:panose1 w:val="02070706080601050204"/>
    <w:charset w:val="00"/>
    <w:family w:val="auto"/>
    <w:pitch w:val="default"/>
    <w:sig w:usb0="00000003" w:usb1="00000000" w:usb2="00000000" w:usb3="00000000" w:csb0="20000011" w:csb1="00000000"/>
  </w:font>
  <w:font w:name="Book Antiqua">
    <w:panose1 w:val="02040602050305030304"/>
    <w:charset w:val="00"/>
    <w:family w:val="auto"/>
    <w:pitch w:val="default"/>
    <w:sig w:usb0="00000287" w:usb1="00000000" w:usb2="00000000" w:usb3="00000000" w:csb0="2000009F" w:csb1="DFD70000"/>
  </w:font>
  <w:font w:name="Bookman Old Style">
    <w:panose1 w:val="02050604050505020204"/>
    <w:charset w:val="00"/>
    <w:family w:val="auto"/>
    <w:pitch w:val="default"/>
    <w:sig w:usb0="00000287" w:usb1="00000000" w:usb2="00000000" w:usb3="00000000" w:csb0="2000009F" w:csb1="DFD70000"/>
  </w:font>
  <w:font w:name="Bookshelf Symbol 7">
    <w:panose1 w:val="05010101010101010101"/>
    <w:charset w:val="00"/>
    <w:family w:val="auto"/>
    <w:pitch w:val="default"/>
    <w:sig w:usb0="00000000" w:usb1="00000000" w:usb2="00000000" w:usb3="00000000" w:csb0="80000000" w:csb1="00000000"/>
  </w:font>
  <w:font w:name="Bradley Hand ITC">
    <w:panose1 w:val="03070402050302030203"/>
    <w:charset w:val="00"/>
    <w:family w:val="auto"/>
    <w:pitch w:val="default"/>
    <w:sig w:usb0="00000003" w:usb1="00000000" w:usb2="00000000" w:usb3="00000000" w:csb0="20000001" w:csb1="00000000"/>
  </w:font>
  <w:font w:name="Britannic Bold">
    <w:panose1 w:val="020B0903060703020204"/>
    <w:charset w:val="00"/>
    <w:family w:val="auto"/>
    <w:pitch w:val="default"/>
    <w:sig w:usb0="00000003" w:usb1="00000000" w:usb2="00000000" w:usb3="00000000" w:csb0="20000001" w:csb1="00000000"/>
  </w:font>
  <w:font w:name="Broadway">
    <w:panose1 w:val="04040905080B02020502"/>
    <w:charset w:val="00"/>
    <w:family w:val="auto"/>
    <w:pitch w:val="default"/>
    <w:sig w:usb0="00000003" w:usb1="00000000" w:usb2="00000000" w:usb3="00000000" w:csb0="20000001" w:csb1="00000000"/>
  </w:font>
  <w:font w:name="Browallia New">
    <w:altName w:val="Segoe Print"/>
    <w:panose1 w:val="020B0604020202020204"/>
    <w:charset w:val="00"/>
    <w:family w:val="auto"/>
    <w:pitch w:val="default"/>
    <w:sig w:usb0="00000000" w:usb1="00000000" w:usb2="00000000" w:usb3="00000000" w:csb0="00010001" w:csb1="00000000"/>
  </w:font>
  <w:font w:name="BrowalliaUPC">
    <w:altName w:val="Segoe Print"/>
    <w:panose1 w:val="020B0604020202020204"/>
    <w:charset w:val="00"/>
    <w:family w:val="auto"/>
    <w:pitch w:val="default"/>
    <w:sig w:usb0="00000000" w:usb1="00000000" w:usb2="00000000" w:usb3="00000000" w:csb0="00010001" w:csb1="00000000"/>
  </w:font>
  <w:font w:name="Brush Script MT">
    <w:panose1 w:val="03060802040406070304"/>
    <w:charset w:val="00"/>
    <w:family w:val="auto"/>
    <w:pitch w:val="default"/>
    <w:sig w:usb0="00000003" w:usb1="00000000" w:usb2="00000000" w:usb3="00000000" w:csb0="20000001" w:csb1="00000000"/>
  </w:font>
  <w:font w:name="Californian FB">
    <w:panose1 w:val="0207040306080B030204"/>
    <w:charset w:val="00"/>
    <w:family w:val="auto"/>
    <w:pitch w:val="default"/>
    <w:sig w:usb0="00000003" w:usb1="00000000" w:usb2="00000000" w:usb3="00000000" w:csb0="20000001" w:csb1="00000000"/>
  </w:font>
  <w:font w:name="Calisto MT">
    <w:panose1 w:val="02040603050505030304"/>
    <w:charset w:val="00"/>
    <w:family w:val="auto"/>
    <w:pitch w:val="default"/>
    <w:sig w:usb0="00000003" w:usb1="00000000" w:usb2="00000000" w:usb3="00000000" w:csb0="20000001" w:csb1="00000000"/>
  </w:font>
  <w:font w:name="Candara">
    <w:panose1 w:val="020E0502030303020204"/>
    <w:charset w:val="00"/>
    <w:family w:val="auto"/>
    <w:pitch w:val="default"/>
    <w:sig w:usb0="A00002EF" w:usb1="4000A44B" w:usb2="00000000" w:usb3="00000000" w:csb0="2000019F" w:csb1="00000000"/>
  </w:font>
  <w:font w:name="Castellar">
    <w:panose1 w:val="020A0402060406010301"/>
    <w:charset w:val="00"/>
    <w:family w:val="auto"/>
    <w:pitch w:val="default"/>
    <w:sig w:usb0="00000003" w:usb1="00000000" w:usb2="00000000" w:usb3="00000000" w:csb0="20000001" w:csb1="00000000"/>
  </w:font>
  <w:font w:name="Century">
    <w:panose1 w:val="02040604050505020304"/>
    <w:charset w:val="00"/>
    <w:family w:val="auto"/>
    <w:pitch w:val="default"/>
    <w:sig w:usb0="00000287" w:usb1="00000000" w:usb2="00000000" w:usb3="00000000" w:csb0="2000009F" w:csb1="DFD70000"/>
  </w:font>
  <w:font w:name="Centaur">
    <w:panose1 w:val="02030504050205020304"/>
    <w:charset w:val="00"/>
    <w:family w:val="auto"/>
    <w:pitch w:val="default"/>
    <w:sig w:usb0="00000003" w:usb1="00000000" w:usb2="00000000" w:usb3="00000000" w:csb0="20000001" w:csb1="00000000"/>
  </w:font>
  <w:font w:name="Century Gothic">
    <w:panose1 w:val="020B0502020202020204"/>
    <w:charset w:val="00"/>
    <w:family w:val="auto"/>
    <w:pitch w:val="default"/>
    <w:sig w:usb0="00000287" w:usb1="00000000" w:usb2="00000000" w:usb3="00000000" w:csb0="2000009F" w:csb1="DFD70000"/>
  </w:font>
  <w:font w:name="CityBlueprint">
    <w:altName w:val="Segoe Print"/>
    <w:panose1 w:val="00000400000000000000"/>
    <w:charset w:val="00"/>
    <w:family w:val="auto"/>
    <w:pitch w:val="default"/>
    <w:sig w:usb0="00000000" w:usb1="00000000" w:usb2="00000000" w:usb3="00000000" w:csb0="00000000" w:csb1="00000000"/>
  </w:font>
  <w:font w:name="Chiller">
    <w:panose1 w:val="04020404031007020602"/>
    <w:charset w:val="00"/>
    <w:family w:val="auto"/>
    <w:pitch w:val="default"/>
    <w:sig w:usb0="00000003" w:usb1="00000000" w:usb2="00000000" w:usb3="00000000" w:csb0="20000001" w:csb1="00000000"/>
  </w:font>
  <w:font w:name="Century Schoolbook">
    <w:panose1 w:val="02040604050505020304"/>
    <w:charset w:val="00"/>
    <w:family w:val="auto"/>
    <w:pitch w:val="default"/>
    <w:sig w:usb0="00000287" w:usb1="00000000" w:usb2="00000000" w:usb3="00000000" w:csb0="2000009F" w:csb1="DFD70000"/>
  </w:font>
  <w:font w:name="Colonna MT">
    <w:panose1 w:val="04020805060202030203"/>
    <w:charset w:val="00"/>
    <w:family w:val="auto"/>
    <w:pitch w:val="default"/>
    <w:sig w:usb0="00000003" w:usb1="00000000" w:usb2="00000000" w:usb3="00000000" w:csb0="20000001" w:csb1="00000000"/>
  </w:font>
  <w:font w:name="CommercialPi BT">
    <w:altName w:val="Segoe Print"/>
    <w:panose1 w:val="05020102010206080802"/>
    <w:charset w:val="00"/>
    <w:family w:val="auto"/>
    <w:pitch w:val="default"/>
    <w:sig w:usb0="00000000" w:usb1="00000000" w:usb2="00000000" w:usb3="00000000" w:csb0="00000000" w:csb1="00000000"/>
  </w:font>
  <w:font w:name="CommercialScript BT">
    <w:altName w:val="Mongolian Baiti"/>
    <w:panose1 w:val="03030803040807090C04"/>
    <w:charset w:val="00"/>
    <w:family w:val="auto"/>
    <w:pitch w:val="default"/>
    <w:sig w:usb0="00000000" w:usb1="00000000" w:usb2="00000000" w:usb3="00000000" w:csb0="00000000" w:csb1="00000000"/>
  </w:font>
  <w:font w:name="Complex">
    <w:altName w:val="Segoe Print"/>
    <w:panose1 w:val="00000400000000000000"/>
    <w:charset w:val="00"/>
    <w:family w:val="auto"/>
    <w:pitch w:val="default"/>
    <w:sig w:usb0="00000000" w:usb1="00000000" w:usb2="00000000" w:usb3="00000000" w:csb0="000001FF" w:csb1="00000000"/>
  </w:font>
  <w:font w:name="Cooper Black">
    <w:panose1 w:val="0208090404030B020404"/>
    <w:charset w:val="00"/>
    <w:family w:val="auto"/>
    <w:pitch w:val="default"/>
    <w:sig w:usb0="00000003" w:usb1="00000000" w:usb2="00000000" w:usb3="00000000" w:csb0="20000001" w:csb1="00000000"/>
  </w:font>
  <w:font w:name="Copperplate Gothic Bold">
    <w:panose1 w:val="020E0705020206020404"/>
    <w:charset w:val="00"/>
    <w:family w:val="auto"/>
    <w:pitch w:val="default"/>
    <w:sig w:usb0="00000003" w:usb1="00000000" w:usb2="00000000" w:usb3="00000000" w:csb0="20000001" w:csb1="00000000"/>
  </w:font>
  <w:font w:name="Copperplate Gothic Light">
    <w:panose1 w:val="020E0507020206020404"/>
    <w:charset w:val="00"/>
    <w:family w:val="auto"/>
    <w:pitch w:val="default"/>
    <w:sig w:usb0="00000003" w:usb1="00000000" w:usb2="00000000" w:usb3="00000000" w:csb0="20000001" w:csb1="00000000"/>
  </w:font>
  <w:font w:name="Corbel">
    <w:panose1 w:val="020B0503020204020204"/>
    <w:charset w:val="00"/>
    <w:family w:val="auto"/>
    <w:pitch w:val="default"/>
    <w:sig w:usb0="A00002EF" w:usb1="4000A44B" w:usb2="00000000" w:usb3="00000000" w:csb0="2000019F" w:csb1="00000000"/>
  </w:font>
  <w:font w:name="Cordia New">
    <w:altName w:val="Yu Gothic UI Light"/>
    <w:panose1 w:val="020B0304020202020204"/>
    <w:charset w:val="00"/>
    <w:family w:val="auto"/>
    <w:pitch w:val="default"/>
    <w:sig w:usb0="00000000" w:usb1="00000000" w:usb2="00000000" w:usb3="00000000" w:csb0="00010001" w:csb1="00000000"/>
  </w:font>
  <w:font w:name="CordiaUPC">
    <w:altName w:val="Yu Gothic UI Light"/>
    <w:panose1 w:val="020B0304020202020204"/>
    <w:charset w:val="00"/>
    <w:family w:val="auto"/>
    <w:pitch w:val="default"/>
    <w:sig w:usb0="00000000" w:usb1="00000000" w:usb2="00000000" w:usb3="00000000" w:csb0="00010001" w:csb1="00000000"/>
  </w:font>
  <w:font w:name="CountryBlueprint">
    <w:altName w:val="Segoe Print"/>
    <w:panose1 w:val="00000400000000000000"/>
    <w:charset w:val="00"/>
    <w:family w:val="auto"/>
    <w:pitch w:val="default"/>
    <w:sig w:usb0="00000000" w:usb1="00000000" w:usb2="00000000" w:usb3="00000000" w:csb0="00000000" w:csb1="00000000"/>
  </w:font>
  <w:font w:name="DaunPenh">
    <w:altName w:val="Microsoft Himalaya"/>
    <w:panose1 w:val="01010101010101010101"/>
    <w:charset w:val="00"/>
    <w:family w:val="auto"/>
    <w:pitch w:val="default"/>
    <w:sig w:usb0="00000000" w:usb1="00000000" w:usb2="00010000" w:usb3="00000000" w:csb0="00000001" w:csb1="00000000"/>
  </w:font>
  <w:font w:name="Curlz MT">
    <w:panose1 w:val="04040404050702020202"/>
    <w:charset w:val="00"/>
    <w:family w:val="auto"/>
    <w:pitch w:val="default"/>
    <w:sig w:usb0="00000003" w:usb1="00000000" w:usb2="00000000" w:usb3="00000000" w:csb0="20000001" w:csb1="00000000"/>
  </w:font>
  <w:font w:name="David">
    <w:altName w:val="Segoe Print"/>
    <w:panose1 w:val="020E0502060401010101"/>
    <w:charset w:val="00"/>
    <w:family w:val="auto"/>
    <w:pitch w:val="default"/>
    <w:sig w:usb0="00000000" w:usb1="00000000" w:usb2="00000000" w:usb3="00000000" w:csb0="00000020" w:csb1="00200000"/>
  </w:font>
  <w:font w:name="DilleniaUPC">
    <w:altName w:val="Times New Roman"/>
    <w:panose1 w:val="02020603050405020304"/>
    <w:charset w:val="00"/>
    <w:family w:val="auto"/>
    <w:pitch w:val="default"/>
    <w:sig w:usb0="00000000" w:usb1="00000000" w:usb2="00000000" w:usb3="00000000" w:csb0="00010001" w:csb1="00000000"/>
  </w:font>
  <w:font w:name="DokChampa">
    <w:altName w:val="Segoe Print"/>
    <w:panose1 w:val="020B0604020202020204"/>
    <w:charset w:val="00"/>
    <w:family w:val="auto"/>
    <w:pitch w:val="default"/>
    <w:sig w:usb0="00000000" w:usb1="00000000" w:usb2="00000000" w:usb3="00000000" w:csb0="40010001" w:csb1="00000000"/>
  </w:font>
  <w:font w:name="Droid Serif">
    <w:altName w:val="Segoe Print"/>
    <w:panose1 w:val="02020600060500020200"/>
    <w:charset w:val="00"/>
    <w:family w:val="auto"/>
    <w:pitch w:val="default"/>
    <w:sig w:usb0="00000000" w:usb1="00000000" w:usb2="00000028" w:usb3="00000000" w:csb0="2000019F" w:csb1="00000000"/>
  </w:font>
  <w:font w:name="Dutch801 Rm BT">
    <w:altName w:val="Segoe Print"/>
    <w:panose1 w:val="02020603060505020304"/>
    <w:charset w:val="00"/>
    <w:family w:val="auto"/>
    <w:pitch w:val="default"/>
    <w:sig w:usb0="00000000" w:usb1="00000000" w:usb2="00000000" w:usb3="00000000" w:csb0="00000000" w:csb1="00000000"/>
  </w:font>
  <w:font w:name="Dutch801 XBd BT">
    <w:altName w:val="Segoe Print"/>
    <w:panose1 w:val="02020903060505020304"/>
    <w:charset w:val="00"/>
    <w:family w:val="auto"/>
    <w:pitch w:val="default"/>
    <w:sig w:usb0="00000000" w:usb1="00000000" w:usb2="00000000" w:usb3="00000000" w:csb0="00000000" w:csb1="00000000"/>
  </w:font>
  <w:font w:name="Edwardian Script ITC">
    <w:panose1 w:val="030303020407070D0804"/>
    <w:charset w:val="00"/>
    <w:family w:val="auto"/>
    <w:pitch w:val="default"/>
    <w:sig w:usb0="00000003" w:usb1="00000000" w:usb2="00000000" w:usb3="00000000" w:csb0="20000001" w:csb1="00000000"/>
  </w:font>
  <w:font w:name="Ebrima">
    <w:panose1 w:val="02000000000000000000"/>
    <w:charset w:val="00"/>
    <w:family w:val="auto"/>
    <w:pitch w:val="default"/>
    <w:sig w:usb0="A000505F" w:usb1="02000041" w:usb2="00000800" w:usb3="00000404" w:csb0="00000093" w:csb1="00000000"/>
  </w:font>
  <w:font w:name="Elephant">
    <w:panose1 w:val="02020904090505020303"/>
    <w:charset w:val="00"/>
    <w:family w:val="auto"/>
    <w:pitch w:val="default"/>
    <w:sig w:usb0="00000003" w:usb1="00000000" w:usb2="00000000" w:usb3="00000000" w:csb0="20000001" w:csb1="00000000"/>
  </w:font>
  <w:font w:name="Engravers MT">
    <w:panose1 w:val="02090707080505020304"/>
    <w:charset w:val="00"/>
    <w:family w:val="auto"/>
    <w:pitch w:val="default"/>
    <w:sig w:usb0="00000003" w:usb1="00000000" w:usb2="00000000" w:usb3="00000000" w:csb0="20000001" w:csb1="00000000"/>
  </w:font>
  <w:font w:name="Eras Medium ITC">
    <w:panose1 w:val="020B0602030504020804"/>
    <w:charset w:val="00"/>
    <w:family w:val="auto"/>
    <w:pitch w:val="default"/>
    <w:sig w:usb0="00000003" w:usb1="00000000" w:usb2="00000000" w:usb3="00000000" w:csb0="20000001" w:csb1="00000000"/>
  </w:font>
  <w:font w:name="EucrosiaUPC">
    <w:altName w:val="Times New Roman"/>
    <w:panose1 w:val="02020603050405020304"/>
    <w:charset w:val="00"/>
    <w:family w:val="auto"/>
    <w:pitch w:val="default"/>
    <w:sig w:usb0="00000000" w:usb1="00000000" w:usb2="00000000" w:usb3="00000000" w:csb0="00010001" w:csb1="00000000"/>
  </w:font>
  <w:font w:name="Euphemia">
    <w:altName w:val="NumberOnly"/>
    <w:panose1 w:val="020B0503040102020104"/>
    <w:charset w:val="00"/>
    <w:family w:val="auto"/>
    <w:pitch w:val="default"/>
    <w:sig w:usb0="00000000" w:usb1="00000000" w:usb2="00002000" w:usb3="00000000" w:csb0="00000001" w:csb1="00000000"/>
  </w:font>
  <w:font w:name="Felix Titling">
    <w:panose1 w:val="04060505060202020A04"/>
    <w:charset w:val="00"/>
    <w:family w:val="auto"/>
    <w:pitch w:val="default"/>
    <w:sig w:usb0="00000003" w:usb1="00000000" w:usb2="00000000" w:usb3="00000000" w:csb0="20000001" w:csb1="00000000"/>
  </w:font>
  <w:font w:name="Forte">
    <w:panose1 w:val="03060902040502070203"/>
    <w:charset w:val="00"/>
    <w:family w:val="auto"/>
    <w:pitch w:val="default"/>
    <w:sig w:usb0="00000003" w:usb1="00000000" w:usb2="00000000" w:usb3="00000000" w:csb0="20000001" w:csb1="00000000"/>
  </w:font>
  <w:font w:name="Footlight MT Light">
    <w:panose1 w:val="0204060206030A020304"/>
    <w:charset w:val="00"/>
    <w:family w:val="auto"/>
    <w:pitch w:val="default"/>
    <w:sig w:usb0="00000003" w:usb1="00000000" w:usb2="00000000" w:usb3="00000000" w:csb0="20000001" w:csb1="00000000"/>
  </w:font>
  <w:font w:name="EuroRoman">
    <w:altName w:val="Segoe Print"/>
    <w:panose1 w:val="00000400000000000000"/>
    <w:charset w:val="00"/>
    <w:family w:val="auto"/>
    <w:pitch w:val="default"/>
    <w:sig w:usb0="00000000" w:usb1="00000000" w:usb2="00000000" w:usb3="00000000" w:csb0="00000000" w:csb1="00000000"/>
  </w:font>
  <w:font w:name="Franklin Gothic Book">
    <w:panose1 w:val="020B0503020102020204"/>
    <w:charset w:val="00"/>
    <w:family w:val="auto"/>
    <w:pitch w:val="default"/>
    <w:sig w:usb0="00000287" w:usb1="00000000" w:usb2="00000000" w:usb3="00000000" w:csb0="2000009F" w:csb1="DFD70000"/>
  </w:font>
  <w:font w:name="Franklin Gothic Demi">
    <w:panose1 w:val="020B0703020102020204"/>
    <w:charset w:val="00"/>
    <w:family w:val="auto"/>
    <w:pitch w:val="default"/>
    <w:sig w:usb0="00000287" w:usb1="00000000" w:usb2="00000000" w:usb3="00000000" w:csb0="2000009F" w:csb1="DFD70000"/>
  </w:font>
  <w:font w:name="Franklin Gothic Demi Cond">
    <w:panose1 w:val="020B0706030402020204"/>
    <w:charset w:val="00"/>
    <w:family w:val="auto"/>
    <w:pitch w:val="default"/>
    <w:sig w:usb0="00000287" w:usb1="00000000" w:usb2="00000000" w:usb3="00000000" w:csb0="2000009F" w:csb1="DFD70000"/>
  </w:font>
  <w:font w:name="Franklin Gothic Heavy">
    <w:panose1 w:val="020B0903020102020204"/>
    <w:charset w:val="00"/>
    <w:family w:val="auto"/>
    <w:pitch w:val="default"/>
    <w:sig w:usb0="00000287" w:usb1="00000000" w:usb2="00000000" w:usb3="00000000" w:csb0="2000009F" w:csb1="DFD70000"/>
  </w:font>
  <w:font w:name="Franklin Gothic Medium">
    <w:panose1 w:val="020B0603020102020204"/>
    <w:charset w:val="00"/>
    <w:family w:val="auto"/>
    <w:pitch w:val="default"/>
    <w:sig w:usb0="00000287" w:usb1="00000000" w:usb2="00000000" w:usb3="00000000" w:csb0="2000009F" w:csb1="DFD70000"/>
  </w:font>
  <w:font w:name="Franklin Gothic Medium Cond">
    <w:panose1 w:val="020B0606030402020204"/>
    <w:charset w:val="00"/>
    <w:family w:val="auto"/>
    <w:pitch w:val="default"/>
    <w:sig w:usb0="00000287" w:usb1="00000000" w:usb2="00000000" w:usb3="00000000" w:csb0="2000009F" w:csb1="DFD70000"/>
  </w:font>
  <w:font w:name="FrankRuehl">
    <w:altName w:val="Segoe Print"/>
    <w:panose1 w:val="020E0503060101010101"/>
    <w:charset w:val="00"/>
    <w:family w:val="auto"/>
    <w:pitch w:val="default"/>
    <w:sig w:usb0="00000000" w:usb1="00000000" w:usb2="00000000" w:usb3="00000000" w:csb0="00000020" w:csb1="00200000"/>
  </w:font>
  <w:font w:name="Freestyle Script">
    <w:panose1 w:val="030804020302050B0404"/>
    <w:charset w:val="00"/>
    <w:family w:val="auto"/>
    <w:pitch w:val="default"/>
    <w:sig w:usb0="00000003"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Garamond">
    <w:panose1 w:val="02020404030301010803"/>
    <w:charset w:val="00"/>
    <w:family w:val="auto"/>
    <w:pitch w:val="default"/>
    <w:sig w:usb0="00000287" w:usb1="00000000" w:usb2="00000000" w:usb3="00000000" w:csb0="0000009F" w:csb1="DFD70000"/>
  </w:font>
  <w:font w:name="GDT">
    <w:altName w:val="Segoe Print"/>
    <w:panose1 w:val="00000400000000000000"/>
    <w:charset w:val="00"/>
    <w:family w:val="auto"/>
    <w:pitch w:val="default"/>
    <w:sig w:usb0="00000000" w:usb1="00000000" w:usb2="00000000" w:usb3="00000000" w:csb0="00000001" w:csb1="00000000"/>
  </w:font>
  <w:font w:name="Gautami">
    <w:altName w:val="Segoe UI Symbol"/>
    <w:panose1 w:val="020B0502040204020203"/>
    <w:charset w:val="00"/>
    <w:family w:val="auto"/>
    <w:pitch w:val="default"/>
    <w:sig w:usb0="00000000" w:usb1="00000000" w:usb2="00000000" w:usb3="00000000" w:csb0="00000001" w:csb1="00000000"/>
  </w:font>
  <w:font w:name="GENISO">
    <w:altName w:val="Segoe UI Semilight"/>
    <w:panose1 w:val="02000400000000000000"/>
    <w:charset w:val="00"/>
    <w:family w:val="auto"/>
    <w:pitch w:val="default"/>
    <w:sig w:usb0="00000000" w:usb1="00000000" w:usb2="00000040" w:usb3="00000000" w:csb0="000001FF" w:csb1="00000000"/>
  </w:font>
  <w:font w:name="Gigi">
    <w:panose1 w:val="04040504061007020D02"/>
    <w:charset w:val="00"/>
    <w:family w:val="auto"/>
    <w:pitch w:val="default"/>
    <w:sig w:usb0="00000003" w:usb1="00000000" w:usb2="00000000" w:usb3="00000000" w:csb0="20000001" w:csb1="00000000"/>
  </w:font>
  <w:font w:name="Gill Sans MT">
    <w:panose1 w:val="020B0502020104020203"/>
    <w:charset w:val="00"/>
    <w:family w:val="auto"/>
    <w:pitch w:val="default"/>
    <w:sig w:usb0="00000003" w:usb1="00000000" w:usb2="00000000" w:usb3="00000000" w:csb0="20000003" w:csb1="00000000"/>
  </w:font>
  <w:font w:name="Gill Sans MT Condensed">
    <w:panose1 w:val="020B0506020104020203"/>
    <w:charset w:val="00"/>
    <w:family w:val="auto"/>
    <w:pitch w:val="default"/>
    <w:sig w:usb0="00000003" w:usb1="00000000" w:usb2="00000000" w:usb3="00000000" w:csb0="20000003" w:csb1="00000000"/>
  </w:font>
  <w:font w:name="Gill Sans MT Ext Condensed Bold">
    <w:panose1 w:val="020B0902020104020203"/>
    <w:charset w:val="00"/>
    <w:family w:val="auto"/>
    <w:pitch w:val="default"/>
    <w:sig w:usb0="00000003" w:usb1="00000000" w:usb2="00000000" w:usb3="00000000" w:csb0="20000003" w:csb1="00000000"/>
  </w:font>
  <w:font w:name="Gill Sans Ultra Bold">
    <w:panose1 w:val="020B0A02020104020203"/>
    <w:charset w:val="00"/>
    <w:family w:val="auto"/>
    <w:pitch w:val="default"/>
    <w:sig w:usb0="00000003" w:usb1="00000000" w:usb2="00000000" w:usb3="00000000" w:csb0="20000003" w:csb1="00000000"/>
  </w:font>
  <w:font w:name="Gill Sans Ultra Bold Condensed">
    <w:panose1 w:val="020B0A06020104020203"/>
    <w:charset w:val="00"/>
    <w:family w:val="auto"/>
    <w:pitch w:val="default"/>
    <w:sig w:usb0="00000003" w:usb1="00000000" w:usb2="00000000" w:usb3="00000000" w:csb0="00000003" w:csb1="00000000"/>
  </w:font>
  <w:font w:name="Gisha">
    <w:altName w:val="Segoe UI Symbol"/>
    <w:panose1 w:val="020B0502040204020203"/>
    <w:charset w:val="00"/>
    <w:family w:val="auto"/>
    <w:pitch w:val="default"/>
    <w:sig w:usb0="00000000" w:usb1="00000000" w:usb2="00000000" w:usb3="00000000" w:csb0="00000021" w:csb1="00000000"/>
  </w:font>
  <w:font w:name="Gloucester MT Extra Condensed">
    <w:panose1 w:val="02030808020601010101"/>
    <w:charset w:val="00"/>
    <w:family w:val="auto"/>
    <w:pitch w:val="default"/>
    <w:sig w:usb0="00000003" w:usb1="00000000" w:usb2="00000000" w:usb3="00000000" w:csb0="20000001" w:csb1="00000000"/>
  </w:font>
  <w:font w:name="GothicE">
    <w:altName w:val="Courier New"/>
    <w:panose1 w:val="00000400000000000000"/>
    <w:charset w:val="00"/>
    <w:family w:val="auto"/>
    <w:pitch w:val="default"/>
    <w:sig w:usb0="00000000" w:usb1="00000000" w:usb2="00000000" w:usb3="00000000" w:csb0="000001FF" w:csb1="00000000"/>
  </w:font>
  <w:font w:name="GothicG">
    <w:altName w:val="Segoe Print"/>
    <w:panose1 w:val="00000400000000000000"/>
    <w:charset w:val="00"/>
    <w:family w:val="auto"/>
    <w:pitch w:val="default"/>
    <w:sig w:usb0="00000000" w:usb1="00000000" w:usb2="00000000" w:usb3="00000000" w:csb0="000001FF" w:csb1="00000000"/>
  </w:font>
  <w:font w:name="Goudy Stout">
    <w:panose1 w:val="0202090407030B020401"/>
    <w:charset w:val="00"/>
    <w:family w:val="auto"/>
    <w:pitch w:val="default"/>
    <w:sig w:usb0="00000003" w:usb1="00000000" w:usb2="00000000" w:usb3="00000000" w:csb0="20000001" w:csb1="00000000"/>
  </w:font>
  <w:font w:name="GreekC">
    <w:altName w:val="Segoe Print"/>
    <w:panose1 w:val="00000400000000000000"/>
    <w:charset w:val="00"/>
    <w:family w:val="auto"/>
    <w:pitch w:val="default"/>
    <w:sig w:usb0="00000000" w:usb1="00000000" w:usb2="00000000" w:usb3="00000000" w:csb0="000001FF" w:csb1="00000000"/>
  </w:font>
  <w:font w:name="Haettenschweiler">
    <w:panose1 w:val="020B0706040902060204"/>
    <w:charset w:val="00"/>
    <w:family w:val="auto"/>
    <w:pitch w:val="default"/>
    <w:sig w:usb0="00000287" w:usb1="00000000" w:usb2="00000000" w:usb3="00000000" w:csb0="2000009F" w:csb1="DFD70000"/>
  </w:font>
  <w:font w:name="GreekS">
    <w:altName w:val="Segoe Print"/>
    <w:panose1 w:val="00000400000000000000"/>
    <w:charset w:val="00"/>
    <w:family w:val="auto"/>
    <w:pitch w:val="default"/>
    <w:sig w:usb0="00000000" w:usb1="00000000" w:usb2="00000000" w:usb3="00000000" w:csb0="000001FF" w:csb1="00000000"/>
  </w:font>
  <w:font w:name="Harrington">
    <w:panose1 w:val="04040505050A02020702"/>
    <w:charset w:val="00"/>
    <w:family w:val="auto"/>
    <w:pitch w:val="default"/>
    <w:sig w:usb0="00000003" w:usb1="00000000" w:usb2="00000000" w:usb3="00000000" w:csb0="20000001" w:csb1="00000000"/>
  </w:font>
  <w:font w:name="High Tower Text">
    <w:panose1 w:val="02040502050506030303"/>
    <w:charset w:val="00"/>
    <w:family w:val="auto"/>
    <w:pitch w:val="default"/>
    <w:sig w:usb0="00000003" w:usb1="00000000" w:usb2="00000000" w:usb3="00000000" w:csb0="20000001" w:csb1="00000000"/>
  </w:font>
  <w:font w:name="Harlow Solid Italic">
    <w:panose1 w:val="04030604020F02020D02"/>
    <w:charset w:val="00"/>
    <w:family w:val="auto"/>
    <w:pitch w:val="default"/>
    <w:sig w:usb0="00000003" w:usb1="00000000" w:usb2="00000000" w:usb3="00000000" w:csb0="20000001" w:csb1="00000000"/>
  </w:font>
  <w:font w:name="Indie Flower">
    <w:altName w:val="Verdana"/>
    <w:panose1 w:val="02000000000000000000"/>
    <w:charset w:val="00"/>
    <w:family w:val="auto"/>
    <w:pitch w:val="default"/>
    <w:sig w:usb0="00000000" w:usb1="00000000" w:usb2="00000000" w:usb3="00000000" w:csb0="00000093" w:csb1="00000000"/>
  </w:font>
  <w:font w:name="Informal Roman">
    <w:panose1 w:val="030604020304060B0204"/>
    <w:charset w:val="00"/>
    <w:family w:val="auto"/>
    <w:pitch w:val="default"/>
    <w:sig w:usb0="00000003" w:usb1="00000000" w:usb2="00000000" w:usb3="00000000" w:csb0="20000001" w:csb1="00000000"/>
  </w:font>
  <w:font w:name="Iskoola Pota">
    <w:altName w:val="Segoe UI Light"/>
    <w:panose1 w:val="020B0502040204020203"/>
    <w:charset w:val="00"/>
    <w:family w:val="auto"/>
    <w:pitch w:val="default"/>
    <w:sig w:usb0="00000000" w:usb1="00000000" w:usb2="00000200" w:usb3="00000000" w:csb0="20000001" w:csb1="00000000"/>
  </w:font>
  <w:font w:name="ISOCP">
    <w:altName w:val="Segoe Print"/>
    <w:panose1 w:val="00000400000000000000"/>
    <w:charset w:val="00"/>
    <w:family w:val="auto"/>
    <w:pitch w:val="default"/>
    <w:sig w:usb0="00000000" w:usb1="00000000" w:usb2="00000040" w:usb3="00000000" w:csb0="000001FF" w:csb1="00000000"/>
  </w:font>
  <w:font w:name="ISOCP2">
    <w:altName w:val="Segoe Print"/>
    <w:panose1 w:val="00000400000000000000"/>
    <w:charset w:val="00"/>
    <w:family w:val="auto"/>
    <w:pitch w:val="default"/>
    <w:sig w:usb0="00000000" w:usb1="00000000" w:usb2="00000000" w:usb3="00000000" w:csb0="000001FF" w:csb1="00000000"/>
  </w:font>
  <w:font w:name="ISOCP3">
    <w:altName w:val="Segoe Print"/>
    <w:panose1 w:val="00000400000000000000"/>
    <w:charset w:val="00"/>
    <w:family w:val="auto"/>
    <w:pitch w:val="default"/>
    <w:sig w:usb0="00000000" w:usb1="00000000" w:usb2="00000000" w:usb3="00000000" w:csb0="000001FF" w:csb1="00000000"/>
  </w:font>
  <w:font w:name="ISOCPEUR">
    <w:altName w:val="Segoe Print"/>
    <w:panose1 w:val="020B0604020202020204"/>
    <w:charset w:val="00"/>
    <w:family w:val="auto"/>
    <w:pitch w:val="default"/>
    <w:sig w:usb0="00000000" w:usb1="00000000" w:usb2="00000000" w:usb3="00000000" w:csb0="4000009F" w:csb1="DFD70000"/>
  </w:font>
  <w:font w:name="ItalicT">
    <w:altName w:val="Segoe Print"/>
    <w:panose1 w:val="00000400000000000000"/>
    <w:charset w:val="00"/>
    <w:family w:val="auto"/>
    <w:pitch w:val="default"/>
    <w:sig w:usb0="00000000" w:usb1="00000000" w:usb2="00000000" w:usb3="00000000" w:csb0="000001FF" w:csb1="00000000"/>
  </w:font>
  <w:font w:name="Kartika">
    <w:altName w:val="PMingLiU-ExtB"/>
    <w:panose1 w:val="02020503030404060203"/>
    <w:charset w:val="00"/>
    <w:family w:val="auto"/>
    <w:pitch w:val="default"/>
    <w:sig w:usb0="00000000" w:usb1="00000000" w:usb2="00000000" w:usb3="00000000" w:csb0="00000001" w:csb1="00000000"/>
  </w:font>
  <w:font w:name="Kalinga">
    <w:altName w:val="Segoe UI Symbol"/>
    <w:panose1 w:val="020B0502040204020203"/>
    <w:charset w:val="00"/>
    <w:family w:val="auto"/>
    <w:pitch w:val="default"/>
    <w:sig w:usb0="00000000" w:usb1="00000000" w:usb2="00000000" w:usb3="00000000" w:csb0="00000001" w:csb1="00000000"/>
  </w:font>
  <w:font w:name="Khmer UI">
    <w:altName w:val="Segoe UI Symbol"/>
    <w:panose1 w:val="020B0502040204020203"/>
    <w:charset w:val="00"/>
    <w:family w:val="auto"/>
    <w:pitch w:val="default"/>
    <w:sig w:usb0="00000000" w:usb1="00000000" w:usb2="00010000" w:usb3="00000000" w:csb0="00000001" w:csb1="00000000"/>
  </w:font>
  <w:font w:name="KodchiangUPC">
    <w:altName w:val="Times New Roman"/>
    <w:panose1 w:val="02020603050405020304"/>
    <w:charset w:val="00"/>
    <w:family w:val="auto"/>
    <w:pitch w:val="default"/>
    <w:sig w:usb0="00000000" w:usb1="00000000" w:usb2="00000000" w:usb3="00000000" w:csb0="00010001" w:csb1="00000000"/>
  </w:font>
  <w:font w:name="Kokila">
    <w:altName w:val="Segoe Print"/>
    <w:panose1 w:val="020B0604020202020204"/>
    <w:charset w:val="00"/>
    <w:family w:val="auto"/>
    <w:pitch w:val="default"/>
    <w:sig w:usb0="00000000" w:usb1="00000000" w:usb2="00000000" w:usb3="00000000" w:csb0="00000001" w:csb1="00000000"/>
  </w:font>
  <w:font w:name="Kristen ITC">
    <w:panose1 w:val="03050502040202030202"/>
    <w:charset w:val="00"/>
    <w:family w:val="auto"/>
    <w:pitch w:val="default"/>
    <w:sig w:usb0="00000003" w:usb1="00000000" w:usb2="00000000" w:usb3="00000000" w:csb0="20000001" w:csb1="00000000"/>
  </w:font>
  <w:font w:name="Kunstler Script">
    <w:panose1 w:val="030304020206070D0D06"/>
    <w:charset w:val="00"/>
    <w:family w:val="auto"/>
    <w:pitch w:val="default"/>
    <w:sig w:usb0="00000003" w:usb1="00000000" w:usb2="00000000" w:usb3="00000000" w:csb0="20000001" w:csb1="00000000"/>
  </w:font>
  <w:font w:name="Latha">
    <w:altName w:val="Segoe Print"/>
    <w:panose1 w:val="020B0604020202020204"/>
    <w:charset w:val="00"/>
    <w:family w:val="auto"/>
    <w:pitch w:val="default"/>
    <w:sig w:usb0="00000000" w:usb1="00000000" w:usb2="00000000" w:usb3="00000000" w:csb0="00000001" w:csb1="00000000"/>
  </w:font>
  <w:font w:name="LilyUPC">
    <w:altName w:val="Segoe Print"/>
    <w:panose1 w:val="020B0604020202020204"/>
    <w:charset w:val="00"/>
    <w:family w:val="auto"/>
    <w:pitch w:val="default"/>
    <w:sig w:usb0="00000000" w:usb1="00000000" w:usb2="00000000" w:usb3="00000000" w:csb0="00010001" w:csb1="00000000"/>
  </w:font>
  <w:font w:name="Lucida Console">
    <w:panose1 w:val="020B0609040504020204"/>
    <w:charset w:val="00"/>
    <w:family w:val="auto"/>
    <w:pitch w:val="default"/>
    <w:sig w:usb0="8000028F" w:usb1="00001800" w:usb2="00000000" w:usb3="00000000" w:csb0="0000001F" w:csb1="D7D70000"/>
  </w:font>
  <w:font w:name="Lucida Sans">
    <w:panose1 w:val="020B0602030504020204"/>
    <w:charset w:val="00"/>
    <w:family w:val="auto"/>
    <w:pitch w:val="default"/>
    <w:sig w:usb0="00000003"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Magneto">
    <w:panose1 w:val="04030805050802020D02"/>
    <w:charset w:val="00"/>
    <w:family w:val="auto"/>
    <w:pitch w:val="default"/>
    <w:sig w:usb0="00000003" w:usb1="00000000" w:usb2="00000000" w:usb3="00000000" w:csb0="20000001" w:csb1="00000000"/>
  </w:font>
  <w:font w:name="Maiandra GD">
    <w:panose1 w:val="020E0502030308020204"/>
    <w:charset w:val="00"/>
    <w:family w:val="auto"/>
    <w:pitch w:val="default"/>
    <w:sig w:usb0="00000003" w:usb1="00000000" w:usb2="00000000" w:usb3="00000000" w:csb0="20000001" w:csb1="00000000"/>
  </w:font>
  <w:font w:name="Lucida Sans Typewriter">
    <w:panose1 w:val="020B0509030504030204"/>
    <w:charset w:val="00"/>
    <w:family w:val="auto"/>
    <w:pitch w:val="default"/>
    <w:sig w:usb0="00000003" w:usb1="00000000" w:usb2="00000000" w:usb3="00000000" w:csb0="20000001" w:csb1="00000000"/>
  </w:font>
  <w:font w:name="Mangal">
    <w:altName w:val="Segoe Print"/>
    <w:panose1 w:val="02040503050203030202"/>
    <w:charset w:val="00"/>
    <w:family w:val="auto"/>
    <w:pitch w:val="default"/>
    <w:sig w:usb0="00000000" w:usb1="00000000" w:usb2="00000000" w:usb3="00000000" w:csb0="00000001" w:csb1="00000000"/>
  </w:font>
  <w:font w:name="Matura MT Script Capitals">
    <w:panose1 w:val="03020802060602070202"/>
    <w:charset w:val="00"/>
    <w:family w:val="auto"/>
    <w:pitch w:val="default"/>
    <w:sig w:usb0="00000003" w:usb1="00000000" w:usb2="00000000" w:usb3="00000000" w:csb0="20000001" w:csb1="00000000"/>
  </w:font>
  <w:font w:name="Microsoft Himalaya">
    <w:panose1 w:val="01010100010101010101"/>
    <w:charset w:val="00"/>
    <w:family w:val="auto"/>
    <w:pitch w:val="default"/>
    <w:sig w:usb0="80000003" w:usb1="00010000" w:usb2="00000040" w:usb3="00000000" w:csb0="00000001" w:csb1="00000000"/>
  </w:font>
  <w:font w:name="Microsoft New Tai Lue">
    <w:panose1 w:val="020B0502040204020203"/>
    <w:charset w:val="00"/>
    <w:family w:val="auto"/>
    <w:pitch w:val="default"/>
    <w:sig w:usb0="00000003" w:usb1="00000000" w:usb2="80000000" w:usb3="00000000" w:csb0="00000001" w:csb1="00000000"/>
  </w:font>
  <w:font w:name="Microsoft PhagsPa">
    <w:panose1 w:val="020B0502040204020203"/>
    <w:charset w:val="00"/>
    <w:family w:val="auto"/>
    <w:pitch w:val="default"/>
    <w:sig w:usb0="00000003" w:usb1="00200000" w:usb2="08000000" w:usb3="00000000" w:csb0="00000001" w:csb1="00000000"/>
  </w:font>
  <w:font w:name="Microsoft Sans Serif">
    <w:panose1 w:val="020B0604020202020204"/>
    <w:charset w:val="00"/>
    <w:family w:val="auto"/>
    <w:pitch w:val="default"/>
    <w:sig w:usb0="E5002EFF" w:usb1="C000605B" w:usb2="00000029" w:usb3="00000000" w:csb0="200101FF" w:csb1="20280000"/>
  </w:font>
  <w:font w:name="Microsoft Uighur">
    <w:altName w:val="Wide Latin"/>
    <w:panose1 w:val="02000000000000000000"/>
    <w:charset w:val="00"/>
    <w:family w:val="auto"/>
    <w:pitch w:val="default"/>
    <w:sig w:usb0="00000000" w:usb1="00000000" w:usb2="00000008" w:usb3="00000000" w:csb0="00000041" w:csb1="00000000"/>
  </w:font>
  <w:font w:name="Microsoft Tai Le">
    <w:panose1 w:val="020B0502040204020203"/>
    <w:charset w:val="00"/>
    <w:family w:val="auto"/>
    <w:pitch w:val="default"/>
    <w:sig w:usb0="00000003" w:usb1="00000000" w:usb2="40000000" w:usb3="00000000" w:csb0="00000001" w:csb1="00000000"/>
  </w:font>
  <w:font w:name="Microsoft Yi Baiti">
    <w:panose1 w:val="03000500000000000000"/>
    <w:charset w:val="00"/>
    <w:family w:val="auto"/>
    <w:pitch w:val="default"/>
    <w:sig w:usb0="80000003" w:usb1="00010402" w:usb2="00080002" w:usb3="00000000" w:csb0="00000001" w:csb1="00000000"/>
  </w:font>
  <w:font w:name="Miriam">
    <w:altName w:val="NumberOnly"/>
    <w:panose1 w:val="020B0502050101010101"/>
    <w:charset w:val="00"/>
    <w:family w:val="auto"/>
    <w:pitch w:val="default"/>
    <w:sig w:usb0="00000000" w:usb1="00000000" w:usb2="00000000" w:usb3="00000000" w:csb0="00000020" w:csb1="00200000"/>
  </w:font>
  <w:font w:name="Miriam Fixed">
    <w:altName w:val="NumberOnly"/>
    <w:panose1 w:val="020B0509050101010101"/>
    <w:charset w:val="00"/>
    <w:family w:val="auto"/>
    <w:pitch w:val="default"/>
    <w:sig w:usb0="00000000" w:usb1="00000000" w:usb2="00000000" w:usb3="00000000" w:csb0="00000020" w:csb1="00200000"/>
  </w:font>
  <w:font w:name="Mistral">
    <w:panose1 w:val="03090702030407020403"/>
    <w:charset w:val="00"/>
    <w:family w:val="auto"/>
    <w:pitch w:val="default"/>
    <w:sig w:usb0="00000287" w:usb1="00000000" w:usb2="00000000" w:usb3="00000000" w:csb0="2000009F" w:csb1="DFD70000"/>
  </w:font>
  <w:font w:name="Modern No. 20">
    <w:panose1 w:val="02070704070505020303"/>
    <w:charset w:val="00"/>
    <w:family w:val="auto"/>
    <w:pitch w:val="default"/>
    <w:sig w:usb0="00000003" w:usb1="00000000" w:usb2="00000000" w:usb3="00000000" w:csb0="20000001" w:csb1="00000000"/>
  </w:font>
  <w:font w:name="Monospac821 BT">
    <w:altName w:val="Segoe Print"/>
    <w:panose1 w:val="020B0609020202020204"/>
    <w:charset w:val="00"/>
    <w:family w:val="auto"/>
    <w:pitch w:val="default"/>
    <w:sig w:usb0="00000000" w:usb1="00000000" w:usb2="00000000" w:usb3="00000000" w:csb0="00000000" w:csb1="00000000"/>
  </w:font>
  <w:font w:name="Monotxt">
    <w:altName w:val="Segoe Print"/>
    <w:panose1 w:val="00000400000000000000"/>
    <w:charset w:val="00"/>
    <w:family w:val="auto"/>
    <w:pitch w:val="default"/>
    <w:sig w:usb0="00000000" w:usb1="00000000" w:usb2="00000000" w:usb3="00000000" w:csb0="000001FF" w:csb1="00000000"/>
  </w:font>
  <w:font w:name="Monotype Corsiva">
    <w:panose1 w:val="03010101010201010101"/>
    <w:charset w:val="00"/>
    <w:family w:val="auto"/>
    <w:pitch w:val="default"/>
    <w:sig w:usb0="00000287" w:usb1="00000000" w:usb2="00000000" w:usb3="00000000" w:csb0="2000009F" w:csb1="DFD70000"/>
  </w:font>
  <w:font w:name="MoolBoran">
    <w:altName w:val="Verdana"/>
    <w:panose1 w:val="020B0100010101010101"/>
    <w:charset w:val="00"/>
    <w:family w:val="auto"/>
    <w:pitch w:val="default"/>
    <w:sig w:usb0="00000000" w:usb1="00000000" w:usb2="00010000" w:usb3="00000000" w:csb0="00000001" w:csb1="00000000"/>
  </w:font>
  <w:font w:name="MS Outlook">
    <w:panose1 w:val="05010100010000000000"/>
    <w:charset w:val="00"/>
    <w:family w:val="auto"/>
    <w:pitch w:val="default"/>
    <w:sig w:usb0="00000000" w:usb1="00000000" w:usb2="00000000" w:usb3="00000000" w:csb0="80000000" w:csb1="00000000"/>
  </w:font>
  <w:font w:name="MS Reference Sans Serif">
    <w:panose1 w:val="020B0604030504040204"/>
    <w:charset w:val="00"/>
    <w:family w:val="auto"/>
    <w:pitch w:val="default"/>
    <w:sig w:usb0="00000287" w:usb1="00000000" w:usb2="00000000" w:usb3="00000000" w:csb0="2000019F" w:csb1="00000000"/>
  </w:font>
  <w:font w:name="MS Reference Specialty">
    <w:panose1 w:val="05000500000000000000"/>
    <w:charset w:val="00"/>
    <w:family w:val="auto"/>
    <w:pitch w:val="default"/>
    <w:sig w:usb0="00000000" w:usb1="00000000" w:usb2="00000000" w:usb3="00000000" w:csb0="80000000" w:csb1="00000000"/>
  </w:font>
  <w:font w:name="MV Boli">
    <w:panose1 w:val="02000500030200090000"/>
    <w:charset w:val="00"/>
    <w:family w:val="auto"/>
    <w:pitch w:val="default"/>
    <w:sig w:usb0="00000003" w:usb1="00000000" w:usb2="00000100" w:usb3="00000000" w:csb0="00000001" w:csb1="00000000"/>
  </w:font>
  <w:font w:name="MT Extra">
    <w:panose1 w:val="05050102010205020202"/>
    <w:charset w:val="00"/>
    <w:family w:val="auto"/>
    <w:pitch w:val="default"/>
    <w:sig w:usb0="80000000" w:usb1="00000000" w:usb2="00000000" w:usb3="00000000" w:csb0="00000000" w:csb1="00000000"/>
  </w:font>
  <w:font w:name="Niagara Engraved">
    <w:panose1 w:val="04020502070703030202"/>
    <w:charset w:val="00"/>
    <w:family w:val="auto"/>
    <w:pitch w:val="default"/>
    <w:sig w:usb0="00000003" w:usb1="00000000" w:usb2="00000000" w:usb3="00000000" w:csb0="20000001" w:csb1="00000000"/>
  </w:font>
  <w:font w:name="Niagara Solid">
    <w:panose1 w:val="04020502070702020202"/>
    <w:charset w:val="00"/>
    <w:family w:val="auto"/>
    <w:pitch w:val="default"/>
    <w:sig w:usb0="00000003" w:usb1="00000000" w:usb2="00000000" w:usb3="00000000" w:csb0="20000001" w:csb1="00000000"/>
  </w:font>
  <w:font w:name="Nyala">
    <w:altName w:val="NumberOnly"/>
    <w:panose1 w:val="02000504070300020003"/>
    <w:charset w:val="00"/>
    <w:family w:val="auto"/>
    <w:pitch w:val="default"/>
    <w:sig w:usb0="00000000" w:usb1="00000000" w:usb2="00000800" w:usb3="00000000" w:csb0="00000093" w:csb1="00000000"/>
  </w:font>
  <w:font w:name="Onyx">
    <w:panose1 w:val="04050602080702020203"/>
    <w:charset w:val="00"/>
    <w:family w:val="auto"/>
    <w:pitch w:val="default"/>
    <w:sig w:usb0="00000003" w:usb1="00000000" w:usb2="00000000" w:usb3="00000000" w:csb0="20000001" w:csb1="00000000"/>
  </w:font>
  <w:font w:name="Old English Text MT">
    <w:panose1 w:val="03040902040508030806"/>
    <w:charset w:val="00"/>
    <w:family w:val="auto"/>
    <w:pitch w:val="default"/>
    <w:sig w:usb0="00000003" w:usb1="00000000" w:usb2="00000000" w:usb3="00000000" w:csb0="20000001" w:csb1="00000000"/>
  </w:font>
  <w:font w:name="Papyrus">
    <w:panose1 w:val="03070502060502030205"/>
    <w:charset w:val="00"/>
    <w:family w:val="auto"/>
    <w:pitch w:val="default"/>
    <w:sig w:usb0="00000003" w:usb1="00000000" w:usb2="00000000" w:usb3="00000000" w:csb0="20000001" w:csb1="00000000"/>
  </w:font>
  <w:font w:name="Perpetua">
    <w:panose1 w:val="02020502060401020303"/>
    <w:charset w:val="00"/>
    <w:family w:val="auto"/>
    <w:pitch w:val="default"/>
    <w:sig w:usb0="00000003" w:usb1="00000000" w:usb2="00000000" w:usb3="00000000" w:csb0="20000001" w:csb1="00000000"/>
  </w:font>
  <w:font w:name="Parchment">
    <w:panose1 w:val="03040602040708040804"/>
    <w:charset w:val="00"/>
    <w:family w:val="auto"/>
    <w:pitch w:val="default"/>
    <w:sig w:usb0="00000003" w:usb1="00000000" w:usb2="00000000" w:usb3="00000000" w:csb0="20000001" w:csb1="00000000"/>
  </w:font>
  <w:font w:name="PanRoman">
    <w:altName w:val="Segoe Print"/>
    <w:panose1 w:val="000004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Playbill">
    <w:panose1 w:val="040506030A0602020202"/>
    <w:charset w:val="00"/>
    <w:family w:val="auto"/>
    <w:pitch w:val="default"/>
    <w:sig w:usb0="00000003" w:usb1="00000000" w:usb2="00000000" w:usb3="00000000" w:csb0="20000001" w:csb1="00000000"/>
  </w:font>
  <w:font w:name="Poor Richard">
    <w:panose1 w:val="02080502050505020702"/>
    <w:charset w:val="00"/>
    <w:family w:val="auto"/>
    <w:pitch w:val="default"/>
    <w:sig w:usb0="00000003" w:usb1="00000000" w:usb2="00000000" w:usb3="00000000" w:csb0="20000001" w:csb1="00000000"/>
  </w:font>
  <w:font w:name="Pristina">
    <w:panose1 w:val="03060402040406080204"/>
    <w:charset w:val="00"/>
    <w:family w:val="auto"/>
    <w:pitch w:val="default"/>
    <w:sig w:usb0="00000003" w:usb1="00000000" w:usb2="00000000" w:usb3="00000000" w:csb0="20000001" w:csb1="00000000"/>
  </w:font>
  <w:font w:name="Proxy 1">
    <w:altName w:val="Segoe Print"/>
    <w:panose1 w:val="00000400000000000000"/>
    <w:charset w:val="00"/>
    <w:family w:val="auto"/>
    <w:pitch w:val="default"/>
    <w:sig w:usb0="00000000" w:usb1="00000000" w:usb2="00000000" w:usb3="00000000" w:csb0="000001FF" w:csb1="00000000"/>
  </w:font>
  <w:font w:name="Proxy 2">
    <w:altName w:val="Segoe Print"/>
    <w:panose1 w:val="00000400000000000000"/>
    <w:charset w:val="00"/>
    <w:family w:val="auto"/>
    <w:pitch w:val="default"/>
    <w:sig w:usb0="00000000" w:usb1="00000000" w:usb2="00000000" w:usb3="00000000" w:csb0="000001FF" w:csb1="00000000"/>
  </w:font>
  <w:font w:name="Proxy 6">
    <w:altName w:val="Segoe Print"/>
    <w:panose1 w:val="00000400000000000000"/>
    <w:charset w:val="00"/>
    <w:family w:val="auto"/>
    <w:pitch w:val="default"/>
    <w:sig w:usb0="00000000" w:usb1="00000000" w:usb2="00000000" w:usb3="00000000" w:csb0="000001FF" w:csb1="00000000"/>
  </w:font>
  <w:font w:name="Proxy 7">
    <w:altName w:val="Segoe Print"/>
    <w:panose1 w:val="00000400000000000000"/>
    <w:charset w:val="00"/>
    <w:family w:val="auto"/>
    <w:pitch w:val="default"/>
    <w:sig w:usb0="00000000" w:usb1="00000000" w:usb2="00000000" w:usb3="00000000" w:csb0="000001FF" w:csb1="00000000"/>
  </w:font>
  <w:font w:name="Proxy 8">
    <w:altName w:val="Segoe Print"/>
    <w:panose1 w:val="00000400000000000000"/>
    <w:charset w:val="00"/>
    <w:family w:val="auto"/>
    <w:pitch w:val="default"/>
    <w:sig w:usb0="00000000" w:usb1="00000000" w:usb2="00000000" w:usb3="00000000" w:csb0="000001FF" w:csb1="00000000"/>
  </w:font>
  <w:font w:name="Proxy 9">
    <w:altName w:val="Segoe Print"/>
    <w:panose1 w:val="00000400000000000000"/>
    <w:charset w:val="00"/>
    <w:family w:val="auto"/>
    <w:pitch w:val="default"/>
    <w:sig w:usb0="00000000" w:usb1="00000000" w:usb2="00000000" w:usb3="00000000" w:csb0="000001FF" w:csb1="00000000"/>
  </w:font>
  <w:font w:name="Raleway">
    <w:altName w:val="Segoe Print"/>
    <w:panose1 w:val="020B0003030101060003"/>
    <w:charset w:val="00"/>
    <w:family w:val="auto"/>
    <w:pitch w:val="default"/>
    <w:sig w:usb0="00000000" w:usb1="00000000" w:usb2="00000000" w:usb3="00000000" w:csb0="00000093" w:csb1="00000000"/>
  </w:font>
  <w:font w:name="Rage Italic">
    <w:panose1 w:val="03070502040507070304"/>
    <w:charset w:val="00"/>
    <w:family w:val="auto"/>
    <w:pitch w:val="default"/>
    <w:sig w:usb0="00000003" w:usb1="00000000" w:usb2="00000000" w:usb3="00000000" w:csb0="20000001" w:csb1="00000000"/>
  </w:font>
  <w:font w:name="Roboto">
    <w:altName w:val="Verdana"/>
    <w:panose1 w:val="02000000000000000000"/>
    <w:charset w:val="00"/>
    <w:family w:val="auto"/>
    <w:pitch w:val="default"/>
    <w:sig w:usb0="00000000" w:usb1="00000000" w:usb2="00000021" w:usb3="00000000" w:csb0="2000019F" w:csb1="00000000"/>
  </w:font>
  <w:font w:name="Roboto Condensed">
    <w:altName w:val="Verdana"/>
    <w:panose1 w:val="02000000000000000000"/>
    <w:charset w:val="00"/>
    <w:family w:val="auto"/>
    <w:pitch w:val="default"/>
    <w:sig w:usb0="00000000" w:usb1="00000000" w:usb2="00000021" w:usb3="00000000" w:csb0="2000019F" w:csb1="00000000"/>
  </w:font>
  <w:font w:name="Roboto Slab">
    <w:altName w:val="Segoe Print"/>
    <w:panose1 w:val="00000000000000000000"/>
    <w:charset w:val="00"/>
    <w:family w:val="auto"/>
    <w:pitch w:val="default"/>
    <w:sig w:usb0="00000000" w:usb1="00000000" w:usb2="00000020" w:usb3="00000000" w:csb0="2000019F" w:csb1="4F010000"/>
  </w:font>
  <w:font w:name="Rockwell">
    <w:panose1 w:val="02060603020205020403"/>
    <w:charset w:val="00"/>
    <w:family w:val="auto"/>
    <w:pitch w:val="default"/>
    <w:sig w:usb0="00000003" w:usb1="00000000" w:usb2="00000000" w:usb3="00000000" w:csb0="20000001" w:csb1="00000000"/>
  </w:font>
  <w:font w:name="Rockwell Extra Bold">
    <w:panose1 w:val="02060903040505020403"/>
    <w:charset w:val="00"/>
    <w:family w:val="auto"/>
    <w:pitch w:val="default"/>
    <w:sig w:usb0="00000003" w:usb1="00000000" w:usb2="00000000" w:usb3="00000000" w:csb0="20000001" w:csb1="00000000"/>
  </w:font>
  <w:font w:name="Rockwell Condensed">
    <w:panose1 w:val="02060603050405020104"/>
    <w:charset w:val="00"/>
    <w:family w:val="auto"/>
    <w:pitch w:val="default"/>
    <w:sig w:usb0="00000003" w:usb1="00000000" w:usb2="00000000" w:usb3="00000000" w:csb0="20000001" w:csb1="00000000"/>
  </w:font>
  <w:font w:name="Rod">
    <w:altName w:val="PMingLiU-ExtB"/>
    <w:panose1 w:val="02030509050101010101"/>
    <w:charset w:val="00"/>
    <w:family w:val="auto"/>
    <w:pitch w:val="default"/>
    <w:sig w:usb0="00000000" w:usb1="00000000" w:usb2="00000000" w:usb3="00000000" w:csb0="00000020" w:csb1="00200000"/>
  </w:font>
  <w:font w:name="RomanC">
    <w:altName w:val="Segoe Print"/>
    <w:panose1 w:val="00000400000000000000"/>
    <w:charset w:val="00"/>
    <w:family w:val="auto"/>
    <w:pitch w:val="default"/>
    <w:sig w:usb0="00000000" w:usb1="00000000" w:usb2="00000000" w:usb3="00000000" w:csb0="000001FF" w:csb1="00000000"/>
  </w:font>
  <w:font w:name="RomanD">
    <w:altName w:val="Segoe Print"/>
    <w:panose1 w:val="00000400000000000000"/>
    <w:charset w:val="00"/>
    <w:family w:val="auto"/>
    <w:pitch w:val="default"/>
    <w:sig w:usb0="00000000" w:usb1="00000000" w:usb2="00000000" w:usb3="00000000" w:csb0="000001FF" w:csb1="00000000"/>
  </w:font>
  <w:font w:name="RomanS">
    <w:altName w:val="Segoe UI Semilight"/>
    <w:panose1 w:val="02000400000000000000"/>
    <w:charset w:val="00"/>
    <w:family w:val="auto"/>
    <w:pitch w:val="default"/>
    <w:sig w:usb0="00000000" w:usb1="00000000" w:usb2="00000000" w:usb3="00000000" w:csb0="000001FF" w:csb1="00000000"/>
  </w:font>
  <w:font w:name="Sakkal Majalla">
    <w:altName w:val="Wide Latin"/>
    <w:panose1 w:val="02000000000000000000"/>
    <w:charset w:val="00"/>
    <w:family w:val="auto"/>
    <w:pitch w:val="default"/>
    <w:sig w:usb0="00000000" w:usb1="00000000" w:usb2="00000008" w:usb3="00000000" w:csb0="200000D3" w:csb1="00000000"/>
  </w:font>
  <w:font w:name="Segoe UI Light">
    <w:panose1 w:val="020B0502040204020203"/>
    <w:charset w:val="00"/>
    <w:family w:val="auto"/>
    <w:pitch w:val="default"/>
    <w:sig w:usb0="E4002EFF" w:usb1="C000E47F" w:usb2="00000009" w:usb3="00000000" w:csb0="200001FF" w:csb1="00000000"/>
  </w:font>
  <w:font w:name="Simplex">
    <w:altName w:val="Segoe Print"/>
    <w:panose1 w:val="00000400000000000000"/>
    <w:charset w:val="00"/>
    <w:family w:val="auto"/>
    <w:pitch w:val="default"/>
    <w:sig w:usb0="00000000" w:usb1="00000000" w:usb2="00000000" w:usb3="00000000" w:csb0="000001FF" w:csb1="00000000"/>
  </w:font>
  <w:font w:name="Snap ITC">
    <w:panose1 w:val="04040A07060A02020202"/>
    <w:charset w:val="00"/>
    <w:family w:val="auto"/>
    <w:pitch w:val="default"/>
    <w:sig w:usb0="00000003" w:usb1="00000000" w:usb2="00000000" w:usb3="00000000" w:csb0="20000001" w:csb1="00000000"/>
  </w:font>
  <w:font w:name="Stencil">
    <w:panose1 w:val="040409050D0802020404"/>
    <w:charset w:val="00"/>
    <w:family w:val="auto"/>
    <w:pitch w:val="default"/>
    <w:sig w:usb0="00000003" w:usb1="00000000" w:usb2="00000000" w:usb3="00000000" w:csb0="20000001" w:csb1="00000000"/>
  </w:font>
  <w:font w:name="Stylus BT">
    <w:altName w:val="Segoe Print"/>
    <w:panose1 w:val="020E0402020206020304"/>
    <w:charset w:val="00"/>
    <w:family w:val="auto"/>
    <w:pitch w:val="default"/>
    <w:sig w:usb0="00000000" w:usb1="00000000" w:usb2="00000000" w:usb3="00000000" w:csb0="00000000" w:csb1="00000000"/>
  </w:font>
  <w:font w:name="Swis721 Blk BT">
    <w:altName w:val="Segoe Print"/>
    <w:panose1 w:val="020B0904030502020204"/>
    <w:charset w:val="00"/>
    <w:family w:val="auto"/>
    <w:pitch w:val="default"/>
    <w:sig w:usb0="00000000" w:usb1="00000000" w:usb2="00000000" w:usb3="00000000" w:csb0="00000000" w:csb1="00000000"/>
  </w:font>
  <w:font w:name="Swis721 BdOul BT">
    <w:altName w:val="Segoe Print"/>
    <w:panose1 w:val="04020705020B03040203"/>
    <w:charset w:val="00"/>
    <w:family w:val="auto"/>
    <w:pitch w:val="default"/>
    <w:sig w:usb0="00000000" w:usb1="00000000" w:usb2="00000000" w:usb3="00000000" w:csb0="00000000" w:csb1="00000000"/>
  </w:font>
  <w:font w:name="Swis721 BdCnOul BT">
    <w:altName w:val="Segoe Print"/>
    <w:panose1 w:val="04020704030B03040203"/>
    <w:charset w:val="00"/>
    <w:family w:val="auto"/>
    <w:pitch w:val="default"/>
    <w:sig w:usb0="00000000" w:usb1="00000000" w:usb2="00000000" w:usb3="00000000" w:csb0="00000000" w:csb1="00000000"/>
  </w:font>
  <w:font w:name="SuperFrench">
    <w:altName w:val="Segoe Print"/>
    <w:panose1 w:val="00000400000000000000"/>
    <w:charset w:val="00"/>
    <w:family w:val="auto"/>
    <w:pitch w:val="default"/>
    <w:sig w:usb0="00000000" w:usb1="00000000" w:usb2="00000000" w:usb3="00000000" w:csb0="00000000" w:csb1="00000000"/>
  </w:font>
  <w:font w:name="Swis721 BlkCn BT">
    <w:altName w:val="Segoe Print"/>
    <w:panose1 w:val="020B0806030502040204"/>
    <w:charset w:val="00"/>
    <w:family w:val="auto"/>
    <w:pitch w:val="default"/>
    <w:sig w:usb0="00000000" w:usb1="00000000" w:usb2="00000000" w:usb3="00000000" w:csb0="00000000" w:csb1="00000000"/>
  </w:font>
  <w:font w:name="Swis721 Cn BT">
    <w:altName w:val="Segoe Print"/>
    <w:panose1 w:val="020B0506020202030204"/>
    <w:charset w:val="00"/>
    <w:family w:val="auto"/>
    <w:pitch w:val="default"/>
    <w:sig w:usb0="00000000" w:usb1="00000000" w:usb2="00000000" w:usb3="00000000" w:csb0="00000000" w:csb1="00000000"/>
  </w:font>
  <w:font w:name="Swis721 BT">
    <w:altName w:val="Segoe Script"/>
    <w:panose1 w:val="020B0504020202020204"/>
    <w:charset w:val="00"/>
    <w:family w:val="auto"/>
    <w:pitch w:val="default"/>
    <w:sig w:usb0="00000000" w:usb1="00000000" w:usb2="00000000" w:usb3="00000000" w:csb0="00000000" w:csb1="00000000"/>
  </w:font>
  <w:font w:name="Swis721 LtCn BT">
    <w:altName w:val="Segoe Print"/>
    <w:panose1 w:val="020B0406020202030204"/>
    <w:charset w:val="00"/>
    <w:family w:val="auto"/>
    <w:pitch w:val="default"/>
    <w:sig w:usb0="00000000" w:usb1="00000000" w:usb2="00000000" w:usb3="00000000" w:csb0="00000000" w:csb1="00000000"/>
  </w:font>
  <w:font w:name="Swis721 LtEx BT">
    <w:altName w:val="Segoe Print"/>
    <w:panose1 w:val="020B0505020202020204"/>
    <w:charset w:val="00"/>
    <w:family w:val="auto"/>
    <w:pitch w:val="default"/>
    <w:sig w:usb0="00000000" w:usb1="00000000" w:usb2="00000000" w:usb3="00000000" w:csb0="00000000" w:csb1="00000000"/>
  </w:font>
  <w:font w:name="Syastro">
    <w:altName w:val="Segoe Print"/>
    <w:panose1 w:val="00000400000000000000"/>
    <w:charset w:val="00"/>
    <w:family w:val="auto"/>
    <w:pitch w:val="default"/>
    <w:sig w:usb0="00000000" w:usb1="00000000" w:usb2="00000000" w:usb3="00000000" w:csb0="000001FF" w:csb1="00000000"/>
  </w:font>
  <w:font w:name="Symusic">
    <w:altName w:val="Segoe Print"/>
    <w:panose1 w:val="00000400000000000000"/>
    <w:charset w:val="00"/>
    <w:family w:val="auto"/>
    <w:pitch w:val="default"/>
    <w:sig w:usb0="00000000" w:usb1="00000000" w:usb2="00000000" w:usb3="00000000" w:csb0="000001FF" w:csb1="00000000"/>
  </w:font>
  <w:font w:name="Symeteo">
    <w:altName w:val="Segoe Print"/>
    <w:panose1 w:val="00000400000000000000"/>
    <w:charset w:val="00"/>
    <w:family w:val="auto"/>
    <w:pitch w:val="default"/>
    <w:sig w:usb0="00000000" w:usb1="00000000" w:usb2="00000000" w:usb3="00000000" w:csb0="000001FF" w:csb1="00000000"/>
  </w:font>
  <w:font w:name="Technic">
    <w:altName w:val="Segoe Print"/>
    <w:panose1 w:val="00000400000000000000"/>
    <w:charset w:val="00"/>
    <w:family w:val="auto"/>
    <w:pitch w:val="default"/>
    <w:sig w:usb0="00000000" w:usb1="00000000" w:usb2="00000000" w:usb3="00000000" w:csb0="00000000" w:csb1="00000000"/>
  </w:font>
  <w:font w:name="Tempus Sans ITC">
    <w:panose1 w:val="04020404030D07020202"/>
    <w:charset w:val="00"/>
    <w:family w:val="auto"/>
    <w:pitch w:val="default"/>
    <w:sig w:usb0="00000003" w:usb1="00000000" w:usb2="00000000" w:usb3="00000000" w:csb0="20000001" w:csb1="00000000"/>
  </w:font>
  <w:font w:name="TechnicLite">
    <w:altName w:val="Segoe Print"/>
    <w:panose1 w:val="00000400000000000000"/>
    <w:charset w:val="00"/>
    <w:family w:val="auto"/>
    <w:pitch w:val="default"/>
    <w:sig w:usb0="00000000" w:usb1="00000000" w:usb2="00000000" w:usb3="00000000" w:csb0="00000000" w:csb1="00000000"/>
  </w:font>
  <w:font w:name="TechnicBold">
    <w:altName w:val="Segoe Print"/>
    <w:panose1 w:val="00000400000000000000"/>
    <w:charset w:val="00"/>
    <w:family w:val="auto"/>
    <w:pitch w:val="default"/>
    <w:sig w:usb0="00000000" w:usb1="00000000" w:usb2="00000000" w:usb3="00000000" w:csb0="00000000" w:csb1="00000000"/>
  </w:font>
  <w:font w:name="Vrinda">
    <w:altName w:val="Segoe UI Symbol"/>
    <w:panose1 w:val="020B0502040204020203"/>
    <w:charset w:val="00"/>
    <w:family w:val="auto"/>
    <w:pitch w:val="default"/>
    <w:sig w:usb0="00000000" w:usb1="00000000" w:usb2="00000000" w:usb3="00000000" w:csb0="00000001" w:csb1="00000000"/>
  </w:font>
  <w:font w:name="FZSSJW--GB1-0">
    <w:altName w:val="Times New Roman"/>
    <w:panose1 w:val="00000000000000000000"/>
    <w:charset w:val="00"/>
    <w:family w:val="decorative"/>
    <w:pitch w:val="default"/>
    <w:sig w:usb0="00000000" w:usb1="00000000" w:usb2="00000000" w:usb3="00000000" w:csb0="00000000" w:csb1="00000000"/>
  </w:font>
  <w:font w:name="DY56 + ZIDGBy-60">
    <w:altName w:val="Segoe Print"/>
    <w:panose1 w:val="00000000000000000000"/>
    <w:charset w:val="00"/>
    <w:family w:val="auto"/>
    <w:pitch w:val="default"/>
    <w:sig w:usb0="00000000" w:usb1="00000000" w:usb2="00000000" w:usb3="00000000" w:csb0="00000000" w:csb1="00000000"/>
  </w:font>
  <w:font w:name="KTJ + ZHfHz6-1">
    <w:altName w:val="Segoe Print"/>
    <w:panose1 w:val="00000000000000000000"/>
    <w:charset w:val="00"/>
    <w:family w:val="auto"/>
    <w:pitch w:val="default"/>
    <w:sig w:usb0="00000000" w:usb1="00000000" w:usb2="00000000" w:usb3="00000000" w:csb0="00000000" w:csb1="00000000"/>
  </w:font>
  <w:font w:name="HP Simplified Light">
    <w:altName w:val="Yu Gothic UI Semilight"/>
    <w:panose1 w:val="020B0406020204020204"/>
    <w:charset w:val="00"/>
    <w:family w:val="auto"/>
    <w:pitch w:val="default"/>
    <w:sig w:usb0="00000000" w:usb1="00000000" w:usb2="00000000" w:usb3="00000000" w:csb0="20000093" w:csb1="00000000"/>
  </w:font>
  <w:font w:name="HP Simplified">
    <w:altName w:val="Segoe Print"/>
    <w:panose1 w:val="020B0606020204020204"/>
    <w:charset w:val="00"/>
    <w:family w:val="auto"/>
    <w:pitch w:val="default"/>
    <w:sig w:usb0="00000000" w:usb1="00000000" w:usb2="00000000" w:usb3="00000000" w:csb0="20000093" w:csb1="00000000"/>
  </w:font>
  <w:font w:name="Vijaya">
    <w:altName w:val="Segoe Print"/>
    <w:panose1 w:val="020B0604020202020204"/>
    <w:charset w:val="00"/>
    <w:family w:val="auto"/>
    <w:pitch w:val="default"/>
    <w:sig w:usb0="00000000" w:usb1="00000000" w:usb2="00000000" w:usb3="00000000" w:csb0="00000001" w:csb1="00000000"/>
  </w:font>
  <w:font w:name="Segoe Script">
    <w:panose1 w:val="030B0504020000000003"/>
    <w:charset w:val="00"/>
    <w:family w:val="auto"/>
    <w:pitch w:val="default"/>
    <w:sig w:usb0="0000028F" w:usb1="00000000" w:usb2="00000000" w:usb3="00000000" w:csb0="0000009F" w:csb1="00000000"/>
  </w:font>
  <w:font w:name="Tw Cen MT">
    <w:panose1 w:val="020B0602020104020603"/>
    <w:charset w:val="00"/>
    <w:family w:val="auto"/>
    <w:pitch w:val="default"/>
    <w:sig w:usb0="00000003" w:usb1="00000000" w:usb2="00000000" w:usb3="00000000" w:csb0="20000003" w:csb1="00000000"/>
  </w:font>
  <w:font w:name="Tw Cen MT Condensed">
    <w:panose1 w:val="020B0606020104020203"/>
    <w:charset w:val="00"/>
    <w:family w:val="auto"/>
    <w:pitch w:val="default"/>
    <w:sig w:usb0="00000003" w:usb1="00000000" w:usb2="00000000" w:usb3="00000000" w:csb0="20000003" w:csb1="00000000"/>
  </w:font>
  <w:font w:name="Tw Cen MT Condensed Extra Bold">
    <w:panose1 w:val="020B0803020202020204"/>
    <w:charset w:val="00"/>
    <w:family w:val="auto"/>
    <w:pitch w:val="default"/>
    <w:sig w:usb0="00000003" w:usb1="00000000" w:usb2="00000000" w:usb3="00000000" w:csb0="20000003" w:csb1="00000000"/>
  </w:font>
  <w:font w:name="Txt">
    <w:altName w:val="Segoe Print"/>
    <w:panose1 w:val="00000400000000000000"/>
    <w:charset w:val="00"/>
    <w:family w:val="auto"/>
    <w:pitch w:val="default"/>
    <w:sig w:usb0="00000000" w:usb1="00000000" w:usb2="00000000" w:usb3="00000000" w:csb0="000001FF" w:csb1="00000000"/>
  </w:font>
  <w:font w:name="UniversalMath1 BT">
    <w:altName w:val="Segoe Print"/>
    <w:panose1 w:val="05050102010205020602"/>
    <w:charset w:val="00"/>
    <w:family w:val="auto"/>
    <w:pitch w:val="default"/>
    <w:sig w:usb0="00000000" w:usb1="00000000" w:usb2="00000000" w:usb3="00000000" w:csb0="00000000" w:csb1="00000000"/>
  </w:font>
  <w:font w:name="Symath">
    <w:altName w:val="Segoe Print"/>
    <w:panose1 w:val="00000400000000000000"/>
    <w:charset w:val="00"/>
    <w:family w:val="auto"/>
    <w:pitch w:val="default"/>
    <w:sig w:usb0="00000000" w:usb1="00000000" w:usb2="00000000" w:usb3="00000000" w:csb0="000001FF" w:csb1="00000000"/>
  </w:font>
  <w:font w:name="Symap">
    <w:altName w:val="Segoe Print"/>
    <w:panose1 w:val="00000400000000000000"/>
    <w:charset w:val="00"/>
    <w:family w:val="auto"/>
    <w:pitch w:val="default"/>
    <w:sig w:usb0="00000000" w:usb1="00000000" w:usb2="00000000" w:usb3="00000000" w:csb0="000001FF" w:csb1="00000000"/>
  </w:font>
  <w:font w:name="Segoe UI Semilight">
    <w:panose1 w:val="020B0402040204020203"/>
    <w:charset w:val="00"/>
    <w:family w:val="auto"/>
    <w:pitch w:val="default"/>
    <w:sig w:usb0="E4002EFF" w:usb1="C000E47F" w:usb2="00000009" w:usb3="00000000" w:csb0="200001FF" w:csb1="00000000"/>
  </w:font>
  <w:font w:name="NumberOnly">
    <w:panose1 w:val="020B0500000000000000"/>
    <w:charset w:val="00"/>
    <w:family w:val="auto"/>
    <w:pitch w:val="default"/>
    <w:sig w:usb0="8000002F" w:usb1="10000048" w:usb2="00000000" w:usb3="00000000" w:csb0="00000111" w:csb1="40000000"/>
  </w:font>
  <w:font w:name="Segoe UI Black">
    <w:panose1 w:val="020B0A02040204020203"/>
    <w:charset w:val="00"/>
    <w:family w:val="auto"/>
    <w:pitch w:val="default"/>
    <w:sig w:usb0="E00002FF" w:usb1="4000E47F" w:usb2="00000021" w:usb3="00000000" w:csb0="2000019F" w:csb1="00000000"/>
  </w:font>
  <w:font w:name="Sitka Text">
    <w:panose1 w:val="02000505000000020004"/>
    <w:charset w:val="00"/>
    <w:family w:val="auto"/>
    <w:pitch w:val="default"/>
    <w:sig w:usb0="A00002EF" w:usb1="4000204B" w:usb2="00000000" w:usb3="00000000" w:csb0="2000019F" w:csb1="00000000"/>
  </w:font>
  <w:font w:name="Yu Gothic UI Light">
    <w:panose1 w:val="020B0300000000000000"/>
    <w:charset w:val="80"/>
    <w:family w:val="auto"/>
    <w:pitch w:val="default"/>
    <w:sig w:usb0="E00002FF" w:usb1="2AC7FDFF" w:usb2="00000016" w:usb3="00000000" w:csb0="2002009F" w:csb1="00000000"/>
  </w:font>
  <w:font w:name="Yu Gothic UI Semilight">
    <w:panose1 w:val="020B0400000000000000"/>
    <w:charset w:val="80"/>
    <w:family w:val="auto"/>
    <w:pitch w:val="default"/>
    <w:sig w:usb0="E00002FF" w:usb1="2AC7FDFF" w:usb2="00000016" w:usb3="00000000" w:csb0="2002009F" w:csb1="00000000"/>
  </w:font>
  <w:font w:name="qtquickcontrols">
    <w:altName w:val="MV Boli"/>
    <w:panose1 w:val="02000503000000000000"/>
    <w:charset w:val="00"/>
    <w:family w:val="auto"/>
    <w:pitch w:val="default"/>
    <w:sig w:usb0="00000000" w:usb1="00000000" w:usb2="00000000" w:usb3="00000000" w:csb0="00000001" w:csb1="00000000"/>
  </w:font>
  <w:font w:name="ABCDEE+黑体">
    <w:altName w:val="宋体"/>
    <w:panose1 w:val="00000000000000000000"/>
    <w:charset w:val="86"/>
    <w:family w:val="auto"/>
    <w:pitch w:val="default"/>
    <w:sig w:usb0="00000000" w:usb1="00000000" w:usb2="00000010" w:usb3="00000000" w:csb0="00040000" w:csb1="00000000"/>
  </w:font>
  <w:font w:name="Kino MT">
    <w:altName w:val="Courier New"/>
    <w:panose1 w:val="00000000000000000000"/>
    <w:charset w:val="00"/>
    <w:family w:val="decorative"/>
    <w:pitch w:val="default"/>
    <w:sig w:usb0="00000000" w:usb1="00000000" w:usb2="00000000" w:usb3="00000000" w:csb0="00000001" w:csb1="00000000"/>
  </w:font>
  <w:font w:name="Yu Gothic UI Semibold">
    <w:panose1 w:val="020B0700000000000000"/>
    <w:charset w:val="80"/>
    <w:family w:val="auto"/>
    <w:pitch w:val="default"/>
    <w:sig w:usb0="E00002FF" w:usb1="2AC7FDFF" w:usb2="00000016" w:usb3="00000000" w:csb0="2002009F" w:csb1="00000000"/>
  </w:font>
  <w:font w:name="Wide Latin">
    <w:panose1 w:val="020A0A07050505020404"/>
    <w:charset w:val="00"/>
    <w:family w:val="auto"/>
    <w:pitch w:val="default"/>
    <w:sig w:usb0="00000003" w:usb1="00000000" w:usb2="00000000" w:usb3="00000000" w:csb0="20000001" w:csb1="00000000"/>
  </w:font>
  <w:font w:name="方正仿宋_GBK">
    <w:altName w:val="微软雅黑"/>
    <w:panose1 w:val="00000000000000000000"/>
    <w:charset w:val="00"/>
    <w:family w:val="auto"/>
    <w:pitch w:val="default"/>
    <w:sig w:usb0="00000000" w:usb1="00000000" w:usb2="00000000" w:usb3="00000000" w:csb0="00000000" w:csb1="00000000"/>
  </w:font>
  <w:font w:name="Kozuka Mincho Pro B">
    <w:altName w:val="Yu Gothic UI Semibold"/>
    <w:panose1 w:val="02020800000000000000"/>
    <w:charset w:val="80"/>
    <w:family w:val="auto"/>
    <w:pitch w:val="default"/>
    <w:sig w:usb0="00000000" w:usb1="00000000" w:usb2="00000012" w:usb3="00000000" w:csb0="20020005" w:csb1="00000000"/>
  </w:font>
  <w:font w:name="Charlemagne Std">
    <w:altName w:val="Gabriola"/>
    <w:panose1 w:val="04020705060702020204"/>
    <w:charset w:val="00"/>
    <w:family w:val="auto"/>
    <w:pitch w:val="default"/>
    <w:sig w:usb0="00000000" w:usb1="00000000" w:usb2="00000000" w:usb3="00000000" w:csb0="20000001" w:csb1="00000000"/>
  </w:font>
  <w:font w:name="Poplar Std">
    <w:altName w:val="Gabriola"/>
    <w:panose1 w:val="04020903030B02020202"/>
    <w:charset w:val="00"/>
    <w:family w:val="auto"/>
    <w:pitch w:val="default"/>
    <w:sig w:usb0="00000000" w:usb1="00000000" w:usb2="00000000" w:usb3="00000000" w:csb0="20000001" w:csb1="00000000"/>
  </w:font>
  <w:font w:name="Kozuka Mincho Pro H">
    <w:altName w:val="Yu Gothic UI Semibold"/>
    <w:panose1 w:val="02020A00000000000000"/>
    <w:charset w:val="80"/>
    <w:family w:val="auto"/>
    <w:pitch w:val="default"/>
    <w:sig w:usb0="00000000" w:usb1="00000000" w:usb2="00000012" w:usb3="00000000" w:csb0="20020005" w:csb1="00000000"/>
  </w:font>
  <w:font w:name="Kozuka Gothic Pro H">
    <w:altName w:val="MS UI Gothic"/>
    <w:panose1 w:val="020B0800000000000000"/>
    <w:charset w:val="80"/>
    <w:family w:val="auto"/>
    <w:pitch w:val="default"/>
    <w:sig w:usb0="00000000" w:usb1="00000000" w:usb2="00000012" w:usb3="00000000" w:csb0="20020005" w:csb1="00000000"/>
  </w:font>
  <w:font w:name="Lithos Pro Regular">
    <w:altName w:val="Gabriola"/>
    <w:panose1 w:val="04020505030E02020A04"/>
    <w:charset w:val="00"/>
    <w:family w:val="auto"/>
    <w:pitch w:val="default"/>
    <w:sig w:usb0="00000000" w:usb1="00000000" w:usb2="00000000" w:usb3="00000000" w:csb0="2000009B" w:csb1="00000000"/>
  </w:font>
  <w:font w:name="Cooper Std Black">
    <w:altName w:val="Segoe Print"/>
    <w:panose1 w:val="0208090304030B020404"/>
    <w:charset w:val="00"/>
    <w:family w:val="auto"/>
    <w:pitch w:val="default"/>
    <w:sig w:usb0="00000000" w:usb1="00000000" w:usb2="00000000" w:usb3="00000000" w:csb0="20000001" w:csb1="00000000"/>
  </w:font>
  <w:font w:name="Kozuka Mincho Pr6N H">
    <w:altName w:val="Yu Gothic UI Semibold"/>
    <w:panose1 w:val="02020900000000000000"/>
    <w:charset w:val="80"/>
    <w:family w:val="auto"/>
    <w:pitch w:val="default"/>
    <w:sig w:usb0="00000000" w:usb1="00000000" w:usb2="00000012" w:usb3="00000000" w:csb0="2002009F" w:csb1="00000000"/>
  </w:font>
  <w:font w:name="Mesquite Std">
    <w:altName w:val="Gabriola"/>
    <w:panose1 w:val="04090703060E02020A04"/>
    <w:charset w:val="00"/>
    <w:family w:val="auto"/>
    <w:pitch w:val="default"/>
    <w:sig w:usb0="00000000" w:usb1="00000000" w:usb2="00000000" w:usb3="00000000" w:csb0="20000001" w:csb1="00000000"/>
  </w:font>
  <w:font w:name="Kozuka Gothic Pro M">
    <w:altName w:val="MS UI Gothic"/>
    <w:panose1 w:val="020B0700000000000000"/>
    <w:charset w:val="80"/>
    <w:family w:val="auto"/>
    <w:pitch w:val="default"/>
    <w:sig w:usb0="00000000" w:usb1="00000000" w:usb2="00000012" w:usb3="00000000" w:csb0="20020005" w:csb1="00000000"/>
  </w:font>
  <w:font w:name="Adobe Garamond Pro">
    <w:altName w:val="PMingLiU-ExtB"/>
    <w:panose1 w:val="02020502060506020403"/>
    <w:charset w:val="00"/>
    <w:family w:val="auto"/>
    <w:pitch w:val="default"/>
    <w:sig w:usb0="00000000" w:usb1="00000000" w:usb2="00000000" w:usb3="00000000" w:csb0="20000093" w:csb1="00000000"/>
  </w:font>
  <w:font w:name="Rosewood Std Regular">
    <w:altName w:val="Gabriola"/>
    <w:panose1 w:val="04090804040204020202"/>
    <w:charset w:val="00"/>
    <w:family w:val="auto"/>
    <w:pitch w:val="default"/>
    <w:sig w:usb0="00000000" w:usb1="00000000" w:usb2="00000000" w:usb3="00000000" w:csb0="20000001" w:csb1="00000000"/>
  </w:font>
  <w:font w:name="Stencil Std">
    <w:altName w:val="Gabriola"/>
    <w:panose1 w:val="04020904080802020404"/>
    <w:charset w:val="00"/>
    <w:family w:val="auto"/>
    <w:pitch w:val="default"/>
    <w:sig w:usb0="00000000" w:usb1="00000000" w:usb2="00000000" w:usb3="00000000" w:csb0="20000001" w:csb1="00000000"/>
  </w:font>
  <w:font w:name="Blackoak Std">
    <w:altName w:val="Gabriola"/>
    <w:panose1 w:val="04050907060602020202"/>
    <w:charset w:val="00"/>
    <w:family w:val="auto"/>
    <w:pitch w:val="default"/>
    <w:sig w:usb0="00000000" w:usb1="00000000" w:usb2="00000000" w:usb3="00000000" w:csb0="20000001" w:csb1="00000000"/>
  </w:font>
  <w:font w:name="Kozuka Gothic Pr6N M">
    <w:altName w:val="MS UI Gothic"/>
    <w:panose1 w:val="020B0700000000000000"/>
    <w:charset w:val="80"/>
    <w:family w:val="auto"/>
    <w:pitch w:val="default"/>
    <w:sig w:usb0="00000000" w:usb1="00000000" w:usb2="00000012"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3D575DB"/>
    <w:rsid w:val="050A270C"/>
    <w:rsid w:val="07A42A0C"/>
    <w:rsid w:val="08683B7B"/>
    <w:rsid w:val="08CC1DC7"/>
    <w:rsid w:val="0A797644"/>
    <w:rsid w:val="0B66259A"/>
    <w:rsid w:val="0B7D4399"/>
    <w:rsid w:val="0C05284D"/>
    <w:rsid w:val="0C0F5A28"/>
    <w:rsid w:val="0EC851F1"/>
    <w:rsid w:val="0FA522B2"/>
    <w:rsid w:val="107F5B67"/>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1B6945F4"/>
    <w:rsid w:val="206905D0"/>
    <w:rsid w:val="23FB642F"/>
    <w:rsid w:val="25925C80"/>
    <w:rsid w:val="288D36A1"/>
    <w:rsid w:val="2A0412B3"/>
    <w:rsid w:val="2A912AAC"/>
    <w:rsid w:val="2AB76818"/>
    <w:rsid w:val="2C986F9A"/>
    <w:rsid w:val="2F85606B"/>
    <w:rsid w:val="2FC80E61"/>
    <w:rsid w:val="303F7D18"/>
    <w:rsid w:val="30841F22"/>
    <w:rsid w:val="30995DA9"/>
    <w:rsid w:val="30B14734"/>
    <w:rsid w:val="31681633"/>
    <w:rsid w:val="322848C3"/>
    <w:rsid w:val="328B1ACC"/>
    <w:rsid w:val="334C3343"/>
    <w:rsid w:val="33606E7B"/>
    <w:rsid w:val="356C06A9"/>
    <w:rsid w:val="35FB24BC"/>
    <w:rsid w:val="36EF0AD2"/>
    <w:rsid w:val="3C2348EF"/>
    <w:rsid w:val="4100211E"/>
    <w:rsid w:val="413124E8"/>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3D3989"/>
    <w:rsid w:val="67CB5407"/>
    <w:rsid w:val="697420F8"/>
    <w:rsid w:val="69F75404"/>
    <w:rsid w:val="69FD7BF4"/>
    <w:rsid w:val="6A5D7F8C"/>
    <w:rsid w:val="6CDC4068"/>
    <w:rsid w:val="6D4A7894"/>
    <w:rsid w:val="6D8870B3"/>
    <w:rsid w:val="6F2E0BFB"/>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黑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2022-08-05T07:34:25Z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