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中国电力工程顾问集团西北电力设计院有限公司国能大柴旦330kV升压站新建工程第</w:t>
      </w:r>
      <w:r>
        <w:rPr>
          <w:rFonts w:hint="eastAsia" w:asciiTheme="minorEastAsia" w:hAnsiTheme="minorEastAsia" w:eastAsiaTheme="minorEastAsia"/>
          <w:kern w:val="0"/>
          <w:sz w:val="24"/>
          <w:highlight w:val="none"/>
          <w:lang w:val="en-US" w:eastAsia="zh-CN"/>
        </w:rPr>
        <w:t>四</w:t>
      </w:r>
      <w:r>
        <w:rPr>
          <w:rFonts w:hint="eastAsia" w:asciiTheme="minorEastAsia" w:hAnsiTheme="minorEastAsia" w:eastAsiaTheme="minorEastAsia"/>
          <w:kern w:val="0"/>
          <w:sz w:val="24"/>
          <w:highlight w:val="none"/>
          <w:lang w:eastAsia="zh-CN"/>
        </w:rPr>
        <w:t>批物资招标采购项目（招标编号：WZSC22</w:t>
      </w:r>
      <w:r>
        <w:rPr>
          <w:rFonts w:hint="eastAsia" w:asciiTheme="minorEastAsia" w:hAnsiTheme="minorEastAsia" w:eastAsiaTheme="minorEastAsia"/>
          <w:kern w:val="0"/>
          <w:sz w:val="24"/>
          <w:highlight w:val="none"/>
          <w:lang w:val="en-US" w:eastAsia="zh-CN"/>
        </w:rPr>
        <w:t>79</w:t>
      </w:r>
      <w:bookmarkStart w:id="1" w:name="_GoBack"/>
      <w:bookmarkEnd w:id="1"/>
      <w:r>
        <w:rPr>
          <w:rFonts w:hint="eastAsia" w:asciiTheme="minorEastAsia" w:hAnsiTheme="minorEastAsia" w:eastAsiaTheme="minorEastAsia"/>
          <w:kern w:val="0"/>
          <w:sz w:val="24"/>
          <w:highlight w:val="none"/>
          <w:lang w:eastAsia="zh-CN"/>
        </w:rPr>
        <w:t>）</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121059208</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6557。</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panose1 w:val="02010800040101010101"/>
    <w:charset w:val="86"/>
    <w:family w:val="auto"/>
    <w:pitch w:val="default"/>
    <w:sig w:usb0="00000001" w:usb1="080F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panose1 w:val="0201050906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Malgun Gothic"/>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panose1 w:val="03010101010101010101"/>
    <w:charset w:val="00"/>
    <w:family w:val="script"/>
    <w:pitch w:val="default"/>
    <w:sig w:usb0="00000003"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华文中宋">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panose1 w:val="020B0604020202020204"/>
    <w:charset w:val="86"/>
    <w:family w:val="auto"/>
    <w:pitch w:val="default"/>
    <w:sig w:usb0="FFFFFFFF" w:usb1="E9FFFFFF"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Malgun Gothic"/>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幼圆">
    <w:panose1 w:val="02010509060101010101"/>
    <w:charset w:val="86"/>
    <w:family w:val="modern"/>
    <w:pitch w:val="default"/>
    <w:sig w:usb0="00000001" w:usb1="080E0000" w:usb2="00000000" w:usb3="00000000" w:csb0="00040000" w:csb1="00000000"/>
  </w:font>
  <w:font w:name="MS Mincho">
    <w:panose1 w:val="02020609040205080304"/>
    <w:charset w:val="80"/>
    <w:family w:val="modern"/>
    <w:pitch w:val="default"/>
    <w:sig w:usb0="A00002BF" w:usb1="68C7FCFB" w:usb2="00000010" w:usb3="00000000" w:csb0="4002009F" w:csb1="DFD70000"/>
  </w:font>
  <w:font w:name="华文宋体">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华文行楷">
    <w:panose1 w:val="02010800040101010101"/>
    <w:charset w:val="86"/>
    <w:family w:val="auto"/>
    <w:pitch w:val="default"/>
    <w:sig w:usb0="00000001" w:usb1="080F0000" w:usb2="00000000" w:usb3="00000000" w:csb0="00040000" w:csb1="00000000"/>
  </w:font>
  <w:font w:name="BatangChe">
    <w:altName w:val="Malgun Gothic"/>
    <w:panose1 w:val="02030609000101010101"/>
    <w:charset w:val="81"/>
    <w:family w:val="auto"/>
    <w:pitch w:val="default"/>
    <w:sig w:usb0="00000000" w:usb1="00000000" w:usb2="00000030" w:usb3="00000000" w:csb0="4008009F" w:csb1="DFD70000"/>
  </w:font>
  <w:font w:name="DotumChe">
    <w:altName w:val="Malgun Gothic"/>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French Script MT"/>
    <w:panose1 w:val="03020402040406030203"/>
    <w:charset w:val="00"/>
    <w:family w:val="auto"/>
    <w:pitch w:val="default"/>
    <w:sig w:usb0="00000000" w:usb1="00000000" w:usb2="00000008" w:usb3="00000000" w:csb0="200000D3" w:csb1="00000000"/>
  </w:font>
  <w:font w:name="Batang">
    <w:altName w:val="Malgun Gothic"/>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Light"/>
    <w:panose1 w:val="03000509000000000000"/>
    <w:charset w:val="88"/>
    <w:family w:val="auto"/>
    <w:pitch w:val="default"/>
    <w:sig w:usb0="00000000" w:usb1="00000000" w:usb2="00000016" w:usb3="00000000" w:csb0="00100001" w:csb1="00000000"/>
  </w:font>
  <w:font w:name="GulimChe">
    <w:altName w:val="Malgun Gothic"/>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Yu Gothic UI">
    <w:panose1 w:val="020B0500000000000000"/>
    <w:charset w:val="80"/>
    <w:family w:val="auto"/>
    <w:pitch w:val="default"/>
    <w:sig w:usb0="E00002FF" w:usb1="2AC7FDFF" w:usb2="00000016" w:usb3="00000000" w:csb0="200200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icrosoft JhengHei Light">
    <w:panose1 w:val="020B0304030504040204"/>
    <w:charset w:val="88"/>
    <w:family w:val="auto"/>
    <w:pitch w:val="default"/>
    <w:sig w:usb0="800002A7" w:usb1="28CF4400" w:usb2="00000016" w:usb3="00000000" w:csb0="00100009" w:csb1="00000000"/>
  </w:font>
  <w:font w:name="Meiryo UI">
    <w:altName w:val="Yu Gothic UI"/>
    <w:panose1 w:val="020B0604030504040204"/>
    <w:charset w:val="80"/>
    <w:family w:val="auto"/>
    <w:pitch w:val="default"/>
    <w:sig w:usb0="00000000" w:usb1="00000000" w:usb2="00010012" w:usb3="00000000" w:csb0="6002009F" w:csb1="DFD70000"/>
  </w:font>
  <w:font w:name="French Script MT">
    <w:panose1 w:val="03020402040607040605"/>
    <w:charset w:val="00"/>
    <w:family w:val="auto"/>
    <w:pitch w:val="default"/>
    <w:sig w:usb0="00000003" w:usb1="00000000" w:usb2="00000000" w:usb3="00000000" w:csb0="20000001" w:csb1="00000000"/>
  </w:font>
  <w:font w:name="LNUHNF+SimSun">
    <w:altName w:val="Times New Roman"/>
    <w:panose1 w:val="00000000000000000000"/>
    <w:charset w:val="00"/>
    <w:family w:val="roman"/>
    <w:pitch w:val="default"/>
    <w:sig w:usb0="00000000" w:usb1="00000000" w:usb2="00000000"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altName w:val="Segoe UI Symbol"/>
    <w:panose1 w:val="020B0502040204020203"/>
    <w:charset w:val="00"/>
    <w:family w:val="auto"/>
    <w:pitch w:val="default"/>
    <w:sig w:usb0="00000000" w:usb1="00000000" w:usb2="00000000" w:usb3="00000000" w:csb0="00000001" w:csb1="00000000"/>
  </w:font>
  <w:font w:name="Trebuchet MS">
    <w:panose1 w:val="020B0603020202020204"/>
    <w:charset w:val="00"/>
    <w:family w:val="auto"/>
    <w:pitch w:val="default"/>
    <w:sig w:usb0="00000687" w:usb1="00000000" w:usb2="00000000" w:usb3="00000000" w:csb0="2000009F" w:csb1="00000000"/>
  </w:font>
  <w:font w:name="Traditional Arabic">
    <w:altName w:val="Times New Roman"/>
    <w:panose1 w:val="02020603050405020304"/>
    <w:charset w:val="00"/>
    <w:family w:val="auto"/>
    <w:pitch w:val="default"/>
    <w:sig w:usb0="00000000" w:usb1="00000000" w:usb2="00000008" w:usb3="00000000" w:csb0="00000041" w:csb1="20080000"/>
  </w:font>
  <w:font w:name="Vani">
    <w:altName w:val="Segoe UI Symbol"/>
    <w:panose1 w:val="020B0502040204020203"/>
    <w:charset w:val="00"/>
    <w:family w:val="auto"/>
    <w:pitch w:val="default"/>
    <w:sig w:usb0="00000000" w:usb1="00000000" w:usb2="00000000" w:usb3="00000000" w:csb0="00000001" w:csb1="00000000"/>
  </w:font>
  <w:font w:name="Utsaah">
    <w:altName w:val="Segoe Print"/>
    <w:panose1 w:val="020B0604020202020204"/>
    <w:charset w:val="00"/>
    <w:family w:val="auto"/>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Arial Narrow">
    <w:panose1 w:val="020B0606020202030204"/>
    <w:charset w:val="00"/>
    <w:family w:val="swiss"/>
    <w:pitch w:val="default"/>
    <w:sig w:usb0="00000287" w:usb1="000008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Comic Sans MS">
    <w:panose1 w:val="030F0702030302020204"/>
    <w:charset w:val="00"/>
    <w:family w:val="script"/>
    <w:pitch w:val="default"/>
    <w:sig w:usb0="00000287" w:usb1="00000013" w:usb2="00000000" w:usb3="00000000" w:csb0="2000009F" w:csb1="00000000"/>
  </w:font>
  <w:font w:name="微软雅黑 Light">
    <w:panose1 w:val="020B0502040204020203"/>
    <w:charset w:val="86"/>
    <w:family w:val="auto"/>
    <w:pitch w:val="default"/>
    <w:sig w:usb0="80000287" w:usb1="2ACF0010" w:usb2="00000016" w:usb3="00000000" w:csb0="0004001F" w:csb1="00000000"/>
  </w:font>
  <w:font w:name="Adobe Myungjo Std M">
    <w:altName w:val="MS Mincho"/>
    <w:panose1 w:val="02020600000000000000"/>
    <w:charset w:val="80"/>
    <w:family w:val="auto"/>
    <w:pitch w:val="default"/>
    <w:sig w:usb0="00000000" w:usb1="00000000" w:usb2="00000010" w:usb3="00000000" w:csb0="602A0005" w:csb1="00000000"/>
  </w:font>
  <w:font w:name="Adobe Gothic Std B">
    <w:altName w:val="MS UI Gothic"/>
    <w:panose1 w:val="020B0800000000000000"/>
    <w:charset w:val="80"/>
    <w:family w:val="auto"/>
    <w:pitch w:val="default"/>
    <w:sig w:usb0="00000000" w:usb1="00000000" w:usb2="00000010" w:usb3="00000000" w:csb0="602A0005" w:csb1="00000000"/>
  </w:font>
  <w:font w:name="Kozuka Mincho Pro M">
    <w:altName w:val="MS UI Gothic"/>
    <w:panose1 w:val="02020600000000000000"/>
    <w:charset w:val="80"/>
    <w:family w:val="auto"/>
    <w:pitch w:val="default"/>
    <w:sig w:usb0="00000000" w:usb1="00000000" w:usb2="00000012" w:usb3="00000000" w:csb0="20020005" w:csb1="00000000"/>
  </w:font>
  <w:font w:name="Kozuka Gothic Pr6N R">
    <w:altName w:val="MS UI Gothic"/>
    <w:panose1 w:val="020B0400000000000000"/>
    <w:charset w:val="80"/>
    <w:family w:val="auto"/>
    <w:pitch w:val="default"/>
    <w:sig w:usb0="00000000" w:usb1="00000000" w:usb2="00000012" w:usb3="00000000" w:csb0="2002009F" w:csb1="00000000"/>
  </w:font>
  <w:font w:name="Kozuka Gothic Pro R">
    <w:altName w:val="MS UI Gothic"/>
    <w:panose1 w:val="020B0400000000000000"/>
    <w:charset w:val="80"/>
    <w:family w:val="auto"/>
    <w:pitch w:val="default"/>
    <w:sig w:usb0="00000000" w:usb1="00000000" w:usb2="00000012" w:usb3="00000000" w:csb0="20020005" w:csb1="00000000"/>
  </w:font>
  <w:font w:name="Adobe 明體 Std L">
    <w:altName w:val="PMingLiU-ExtB"/>
    <w:panose1 w:val="02020300000000000000"/>
    <w:charset w:val="88"/>
    <w:family w:val="auto"/>
    <w:pitch w:val="default"/>
    <w:sig w:usb0="00000000" w:usb1="00000000" w:usb2="00000016" w:usb3="00000000" w:csb0="00120005" w:csb1="00000000"/>
  </w:font>
  <w:font w:name="MS PMincho">
    <w:altName w:val="MS Mincho"/>
    <w:panose1 w:val="02020600040205080304"/>
    <w:charset w:val="80"/>
    <w:family w:val="auto"/>
    <w:pitch w:val="default"/>
    <w:sig w:usb0="00000000" w:usb1="00000000" w:usb2="00000012" w:usb3="00000000" w:csb0="4002009F" w:csb1="DFD70000"/>
  </w:font>
  <w:font w:name="MS UI 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3D575DB"/>
    <w:rsid w:val="050A270C"/>
    <w:rsid w:val="07A42A0C"/>
    <w:rsid w:val="08683B7B"/>
    <w:rsid w:val="08CC1DC7"/>
    <w:rsid w:val="0A797644"/>
    <w:rsid w:val="0B66259A"/>
    <w:rsid w:val="0B7D4399"/>
    <w:rsid w:val="0C05284D"/>
    <w:rsid w:val="0C0F5A28"/>
    <w:rsid w:val="0EC851F1"/>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1B6945F4"/>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28B1ACC"/>
    <w:rsid w:val="334C3343"/>
    <w:rsid w:val="33606E7B"/>
    <w:rsid w:val="33FD4968"/>
    <w:rsid w:val="356C06A9"/>
    <w:rsid w:val="35FB24BC"/>
    <w:rsid w:val="36EF0AD2"/>
    <w:rsid w:val="37655140"/>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5F6B51"/>
    <w:rsid w:val="636C5AB0"/>
    <w:rsid w:val="63FD303C"/>
    <w:rsid w:val="673D3989"/>
    <w:rsid w:val="67CB5407"/>
    <w:rsid w:val="697420F8"/>
    <w:rsid w:val="69F75404"/>
    <w:rsid w:val="69FD7BF4"/>
    <w:rsid w:val="6A5D7F8C"/>
    <w:rsid w:val="6CDC4068"/>
    <w:rsid w:val="6D4A7894"/>
    <w:rsid w:val="6D8870B3"/>
    <w:rsid w:val="6F2E0BFB"/>
    <w:rsid w:val="6FA74955"/>
    <w:rsid w:val="6FA90678"/>
    <w:rsid w:val="773E0CA4"/>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黑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2022-08-26T08:05:51Z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