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黑体" w:hAnsi="宋体" w:eastAsia="黑体"/>
          <w:b w:val="0"/>
          <w:bCs/>
          <w:color w:val="auto"/>
          <w:sz w:val="32"/>
          <w:szCs w:val="32"/>
          <w:highlight w:val="none"/>
        </w:rPr>
      </w:pPr>
      <w:bookmarkStart w:id="0" w:name="_Toc386559306"/>
      <w:bookmarkStart w:id="1" w:name="_Toc385783727"/>
      <w:bookmarkStart w:id="2" w:name="_Toc385586225"/>
      <w:bookmarkStart w:id="3" w:name="_Toc384982824"/>
      <w:bookmarkStart w:id="4" w:name="_Toc390063399"/>
      <w:bookmarkStart w:id="5" w:name="_Toc386615084"/>
      <w:bookmarkStart w:id="6" w:name="_Toc385787472"/>
      <w:bookmarkStart w:id="7" w:name="_Toc389216840"/>
      <w:bookmarkStart w:id="8" w:name="_Toc386987368"/>
      <w:bookmarkStart w:id="9" w:name="_Toc390063255"/>
      <w:bookmarkStart w:id="10" w:name="_Toc385584503"/>
      <w:bookmarkStart w:id="11" w:name="_Toc385609766"/>
      <w:bookmarkStart w:id="12" w:name="_Toc387167800"/>
      <w:bookmarkStart w:id="13" w:name="_Toc389216451"/>
      <w:bookmarkStart w:id="14" w:name="_Toc389718322"/>
      <w:bookmarkStart w:id="15" w:name="_Toc384982721"/>
      <w:r>
        <w:rPr>
          <w:rFonts w:hint="eastAsia" w:ascii="宋体" w:hAnsi="宋体" w:cs="宋体"/>
          <w:color w:val="auto"/>
          <w:szCs w:val="21"/>
          <w:highlight w:val="none"/>
          <w:lang w:val="en-US" w:eastAsia="zh-CN"/>
        </w:rPr>
        <w:t>附件2:</w:t>
      </w:r>
      <w:r>
        <w:rPr>
          <w:rFonts w:hint="eastAsia" w:ascii="黑体" w:hAnsi="宋体" w:eastAsia="黑体"/>
          <w:b w:val="0"/>
          <w:bCs/>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 武汉-南昌特高压交流线路工程工程用（钢筋）采购项目（采购编号：[2022]QSWZCG-055-1）</w:t>
      </w:r>
    </w:p>
    <w:p>
      <w:pPr>
        <w:jc w:val="center"/>
        <w:rPr>
          <w:rFonts w:ascii="宋体" w:hAnsi="宋体" w:cs="宋体"/>
          <w:color w:val="auto"/>
          <w:szCs w:val="21"/>
          <w:highlight w:val="none"/>
        </w:rPr>
      </w:pPr>
      <w:r>
        <w:rPr>
          <w:rFonts w:hint="eastAsia" w:ascii="宋体" w:hAnsi="宋体" w:cs="宋体"/>
          <w:color w:val="auto"/>
          <w:szCs w:val="21"/>
          <w:highlight w:val="none"/>
        </w:rPr>
        <w:t>报名表</w:t>
      </w:r>
    </w:p>
    <w:tbl>
      <w:tblPr>
        <w:tblStyle w:val="72"/>
        <w:tblW w:w="8522" w:type="dxa"/>
        <w:jc w:val="center"/>
        <w:tblInd w:w="0"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hint="default" w:ascii="宋体" w:hAnsi="宋体" w:cs="宋体"/>
          <w:color w:val="auto"/>
          <w:szCs w:val="21"/>
          <w:highlight w:val="yellow"/>
          <w:lang w:val="en-US"/>
        </w:rPr>
      </w:pPr>
      <w:r>
        <w:rPr>
          <w:rFonts w:hint="eastAsia" w:ascii="宋体" w:hAnsi="宋体" w:cs="宋体"/>
          <w:color w:val="auto"/>
          <w:szCs w:val="21"/>
          <w:highlight w:val="none"/>
        </w:rPr>
        <w:t>2.此单发送至邮箱号：</w:t>
      </w:r>
      <w:r>
        <w:rPr>
          <w:rFonts w:hint="eastAsia" w:ascii="宋体" w:hAnsi="宋体" w:cs="宋体"/>
          <w:color w:val="auto"/>
          <w:szCs w:val="21"/>
          <w:highlight w:val="none"/>
          <w:lang w:val="en-US" w:eastAsia="zh-CN"/>
        </w:rPr>
        <w:t>1285055416</w:t>
      </w:r>
      <w:r>
        <w:rPr>
          <w:rFonts w:hint="eastAsia" w:ascii="宋体" w:hAnsi="宋体" w:cs="宋体"/>
          <w:color w:val="auto"/>
          <w:szCs w:val="21"/>
          <w:highlight w:val="none"/>
        </w:rPr>
        <w:t>@qq.com，确认电话0971-</w:t>
      </w:r>
      <w:r>
        <w:rPr>
          <w:rFonts w:hint="eastAsia" w:ascii="宋体" w:hAnsi="宋体" w:cs="宋体"/>
          <w:color w:val="auto"/>
          <w:szCs w:val="21"/>
          <w:highlight w:val="none"/>
          <w:lang w:eastAsia="zh-CN"/>
        </w:rPr>
        <w:t>607</w:t>
      </w:r>
      <w:r>
        <w:rPr>
          <w:rFonts w:hint="eastAsia" w:ascii="宋体" w:hAnsi="宋体" w:cs="宋体"/>
          <w:color w:val="auto"/>
          <w:szCs w:val="21"/>
          <w:highlight w:val="none"/>
          <w:lang w:val="en-US" w:eastAsia="zh-CN"/>
        </w:rPr>
        <w:t>6551</w:t>
      </w:r>
      <w:r>
        <w:rPr>
          <w:rFonts w:hint="eastAsia" w:ascii="宋体" w:hAnsi="宋体" w:cs="宋体"/>
          <w:color w:val="auto"/>
          <w:szCs w:val="21"/>
          <w:highlight w:val="none"/>
        </w:rPr>
        <w:t>。</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Segoe UI">
    <w:panose1 w:val="020B0502040204020203"/>
    <w:charset w:val="00"/>
    <w:family w:val="auto"/>
    <w:pitch w:val="default"/>
    <w:sig w:usb0="E10022FF" w:usb1="C000E47F" w:usb2="00000029" w:usb3="00000000" w:csb0="200001DF" w:csb1="20000000"/>
  </w:font>
  <w:font w:name="Tahoma">
    <w:panose1 w:val="020B0604030504040204"/>
    <w:charset w:val="00"/>
    <w:family w:val="swiss"/>
    <w:pitch w:val="default"/>
    <w:sig w:usb0="E1002EFF" w:usb1="C000605B" w:usb2="00000029" w:usb3="00000000" w:csb0="200101FF" w:csb1="2028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00" w:usb3="00000000" w:csb0="00040000" w:csb1="00000000"/>
  </w:font>
  <w:font w:name="Segoe UI Semibold">
    <w:panose1 w:val="020B0702040204020203"/>
    <w:charset w:val="00"/>
    <w:family w:val="auto"/>
    <w:pitch w:val="default"/>
    <w:sig w:usb0="E00002FF" w:usb1="4000A47B" w:usb2="00000001" w:usb3="00000000" w:csb0="2000019F" w:csb1="00000000"/>
  </w:font>
  <w:font w:name="Segoe UI Symbol">
    <w:panose1 w:val="020B0502040204020203"/>
    <w:charset w:val="00"/>
    <w:family w:val="auto"/>
    <w:pitch w:val="default"/>
    <w:sig w:usb0="8000006F" w:usb1="1200FBEF" w:usb2="0064C000" w:usb3="00000002" w:csb0="00000001" w:csb1="40000000"/>
  </w:font>
  <w:font w:name="Shonar Bangla">
    <w:panose1 w:val="020B0502040204020203"/>
    <w:charset w:val="00"/>
    <w:family w:val="auto"/>
    <w:pitch w:val="default"/>
    <w:sig w:usb0="00010003" w:usb1="00000000" w:usb2="00000000" w:usb3="00000000" w:csb0="00000001" w:csb1="00000000"/>
  </w:font>
  <w:font w:name="Shruti">
    <w:panose1 w:val="020B0502040204020203"/>
    <w:charset w:val="00"/>
    <w:family w:val="auto"/>
    <w:pitch w:val="default"/>
    <w:sig w:usb0="00040003" w:usb1="00000000" w:usb2="00000000" w:usb3="00000000" w:csb0="00000001" w:csb1="00000000"/>
  </w:font>
  <w:font w:name="Simplified Arabic">
    <w:panose1 w:val="02020603050405020304"/>
    <w:charset w:val="00"/>
    <w:family w:val="auto"/>
    <w:pitch w:val="default"/>
    <w:sig w:usb0="00002003" w:usb1="00000000" w:usb2="00000000" w:usb3="00000000" w:csb0="00000041" w:csb1="20080000"/>
  </w:font>
  <w:font w:name="Simplified Arabic Fixed">
    <w:panose1 w:val="02070309020205020404"/>
    <w:charset w:val="00"/>
    <w:family w:val="auto"/>
    <w:pitch w:val="default"/>
    <w:sig w:usb0="00002003"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0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Malgun Gothic"/>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新宋体">
    <w:panose1 w:val="02010609030101010101"/>
    <w:charset w:val="86"/>
    <w:family w:val="auto"/>
    <w:pitch w:val="default"/>
    <w:sig w:usb0="00000003" w:usb1="288F0000" w:usb2="00000006" w:usb3="00000000" w:csb0="00040001" w:csb1="00000000"/>
  </w:font>
  <w:font w:name="方正兰亭超细黑简体">
    <w:altName w:val="黑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087" w:usb1="28AF40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panose1 w:val="020B0600000101010101"/>
    <w:charset w:val="81"/>
    <w:family w:val="auto"/>
    <w:pitch w:val="default"/>
    <w:sig w:usb0="B00002AF" w:usb1="69D77CFB"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Microsoft JhengHei UI">
    <w:altName w:val="Microsoft JhengHei"/>
    <w:panose1 w:val="020B0604030504040204"/>
    <w:charset w:val="88"/>
    <w:family w:val="auto"/>
    <w:pitch w:val="default"/>
    <w:sig w:usb0="00000000" w:usb1="00000000" w:usb2="00000016" w:usb3="00000000" w:csb0="00100009" w:csb1="00000000"/>
  </w:font>
  <w:font w:name="Malgun Gothic">
    <w:panose1 w:val="020B0503020000020004"/>
    <w:charset w:val="81"/>
    <w:family w:val="auto"/>
    <w:pitch w:val="default"/>
    <w:sig w:usb0="900002AF" w:usb1="01D77CFB"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panose1 w:val="02030609000101010101"/>
    <w:charset w:val="81"/>
    <w:family w:val="auto"/>
    <w:pitch w:val="default"/>
    <w:sig w:usb0="B00002AF" w:usb1="69D77CFB" w:usb2="00000030" w:usb3="00000000" w:csb0="4008009F" w:csb1="DFD70000"/>
  </w:font>
  <w:font w:name="DotumChe">
    <w:panose1 w:val="020B0609000101010101"/>
    <w:charset w:val="81"/>
    <w:family w:val="auto"/>
    <w:pitch w:val="default"/>
    <w:sig w:usb0="B00002AF" w:usb1="69D77CFB" w:usb2="00000030" w:usb3="00000000" w:csb0="4008009F" w:csb1="DFD70000"/>
  </w:font>
  <w:font w:name="AngsanaUPC">
    <w:panose1 w:val="02020603050405020304"/>
    <w:charset w:val="00"/>
    <w:family w:val="auto"/>
    <w:pitch w:val="default"/>
    <w:sig w:usb0="81000003" w:usb1="00000000" w:usb2="00000000" w:usb3="00000000" w:csb0="00010001" w:csb1="00000000"/>
  </w:font>
  <w:font w:name="Aparajita">
    <w:panose1 w:val="020B0604020202020204"/>
    <w:charset w:val="00"/>
    <w:family w:val="auto"/>
    <w:pitch w:val="default"/>
    <w:sig w:usb0="00008003" w:usb1="00000000" w:usb2="00000000" w:usb3="00000000" w:csb0="00000001" w:csb1="00000000"/>
  </w:font>
  <w:font w:name="Arabic Typesetting">
    <w:panose1 w:val="03020402040406030203"/>
    <w:charset w:val="00"/>
    <w:family w:val="auto"/>
    <w:pitch w:val="default"/>
    <w:sig w:usb0="A000206F" w:usb1="C0000000" w:usb2="00000008" w:usb3="00000000" w:csb0="200000D3" w:csb1="00000000"/>
  </w:font>
  <w:font w:name="Batang">
    <w:panose1 w:val="02030600000101010101"/>
    <w:charset w:val="81"/>
    <w:family w:val="auto"/>
    <w:pitch w:val="default"/>
    <w:sig w:usb0="B00002AF" w:usb1="69D77CFB"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panose1 w:val="03000509000000000000"/>
    <w:charset w:val="88"/>
    <w:family w:val="auto"/>
    <w:pitch w:val="default"/>
    <w:sig w:usb0="00000003" w:usb1="082E0000" w:usb2="00000016" w:usb3="00000000" w:csb0="00100001" w:csb1="00000000"/>
  </w:font>
  <w:font w:name="GulimChe">
    <w:panose1 w:val="020B0609000101010101"/>
    <w:charset w:val="81"/>
    <w:family w:val="auto"/>
    <w:pitch w:val="default"/>
    <w:sig w:usb0="B00002AF" w:usb1="69D77CFB"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altName w:val="Mongolian Baiti"/>
    <w:panose1 w:val="03080402000500000000"/>
    <w:charset w:val="00"/>
    <w:family w:val="auto"/>
    <w:pitch w:val="default"/>
    <w:sig w:usb0="00000000" w:usb1="00000000" w:usb2="00000000" w:usb3="00000000" w:csb0="00000001" w:csb1="00000000"/>
  </w:font>
  <w:font w:name="等线 Light">
    <w:altName w:val="宋体"/>
    <w:panose1 w:val="02010600030101010101"/>
    <w:charset w:val="86"/>
    <w:family w:val="auto"/>
    <w:pitch w:val="default"/>
    <w:sig w:usb0="00000000" w:usb1="00000000" w:usb2="00000016" w:usb3="00000000" w:csb0="0004000F" w:csb1="00000000"/>
  </w:font>
  <w:font w:name="等线">
    <w:altName w:val="宋体"/>
    <w:panose1 w:val="02010600030101010101"/>
    <w:charset w:val="86"/>
    <w:family w:val="auto"/>
    <w:pitch w:val="default"/>
    <w:sig w:usb0="00000000" w:usb1="00000000" w:usb2="00000016" w:usb3="00000000" w:csb0="0004000F" w:csb1="00000000"/>
  </w:font>
  <w:font w:name="方正黑体_GBK">
    <w:altName w:val="微软雅黑"/>
    <w:panose1 w:val="03000509000000000000"/>
    <w:charset w:val="86"/>
    <w:family w:val="script"/>
    <w:pitch w:val="default"/>
    <w:sig w:usb0="00000000" w:usb1="00000000" w:usb2="00000000" w:usb3="00000000" w:csb0="00040000" w:csb1="00000000"/>
  </w:font>
  <w:font w:name="方正粗黑宋简体">
    <w:altName w:val="宋体"/>
    <w:panose1 w:val="02000000000000000000"/>
    <w:charset w:val="86"/>
    <w:family w:val="auto"/>
    <w:pitch w:val="default"/>
    <w:sig w:usb0="00000000" w:usb1="00000000" w:usb2="00000012"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Consolas">
    <w:panose1 w:val="020B0609020204030204"/>
    <w:charset w:val="00"/>
    <w:family w:val="modern"/>
    <w:pitch w:val="default"/>
    <w:sig w:usb0="E10002FF" w:usb1="4000FCFF" w:usb2="00000009"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PMingLiU-ExtB">
    <w:panose1 w:val="02020500000000000000"/>
    <w:charset w:val="88"/>
    <w:family w:val="auto"/>
    <w:pitch w:val="default"/>
    <w:sig w:usb0="8000002F" w:usb1="02000008" w:usb2="00000000" w:usb3="00000000" w:csb0="00100001" w:csb1="00000000"/>
  </w:font>
  <w:font w:name="Yu Gothic UI">
    <w:altName w:val="Meiryo UI"/>
    <w:panose1 w:val="020B0500000000000000"/>
    <w:charset w:val="80"/>
    <w:family w:val="auto"/>
    <w:pitch w:val="default"/>
    <w:sig w:usb0="00000000" w:usb1="00000000" w:usb2="00000016" w:usb3="00000000" w:csb0="2002009F" w:csb1="00000000"/>
  </w:font>
  <w:font w:name="Microsoft JhengHei Light">
    <w:altName w:val="Microsoft JhengHei"/>
    <w:panose1 w:val="020B0304030504040204"/>
    <w:charset w:val="88"/>
    <w:family w:val="auto"/>
    <w:pitch w:val="default"/>
    <w:sig w:usb0="00000000" w:usb1="00000000" w:usb2="00000016" w:usb3="00000000" w:csb0="00100009" w:csb1="00000000"/>
  </w:font>
  <w:font w:name="Meiryo UI">
    <w:panose1 w:val="020B0604030504040204"/>
    <w:charset w:val="80"/>
    <w:family w:val="auto"/>
    <w:pitch w:val="default"/>
    <w:sig w:usb0="E10102FF" w:usb1="EAC7FFFF" w:usb2="00010012" w:usb3="00000000" w:csb0="6002009F" w:csb1="DFD70000"/>
  </w:font>
  <w:font w:name="LNUHNF+SimSun">
    <w:altName w:val="Times New Roman"/>
    <w:panose1 w:val="00000000000000000000"/>
    <w:charset w:val="00"/>
    <w:family w:val="roman"/>
    <w:pitch w:val="default"/>
    <w:sig w:usb0="00000000" w:usb1="00000000" w:usb2="00000000"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 w:name="方正书宋_GBK">
    <w:altName w:val="微软雅黑"/>
    <w:panose1 w:val="03000509000000000000"/>
    <w:charset w:val="86"/>
    <w:family w:val="auto"/>
    <w:pitch w:val="default"/>
    <w:sig w:usb0="00000000" w:usb1="00000000" w:usb2="00000000" w:usb3="00000000" w:csb0="00040000" w:csb1="00000000"/>
  </w:font>
  <w:font w:name="Tunga">
    <w:panose1 w:val="020B0502040204020203"/>
    <w:charset w:val="00"/>
    <w:family w:val="auto"/>
    <w:pitch w:val="default"/>
    <w:sig w:usb0="00400003" w:usb1="00000000" w:usb2="00000000" w:usb3="00000000" w:csb0="00000001" w:csb1="00000000"/>
  </w:font>
  <w:font w:name="Trebuchet MS">
    <w:panose1 w:val="020B0603020202020204"/>
    <w:charset w:val="00"/>
    <w:family w:val="auto"/>
    <w:pitch w:val="default"/>
    <w:sig w:usb0="00000287" w:usb1="00000000" w:usb2="00000000" w:usb3="00000000" w:csb0="2000009F" w:csb1="00000000"/>
  </w:font>
  <w:font w:name="Traditional Arabic">
    <w:panose1 w:val="02020603050405020304"/>
    <w:charset w:val="00"/>
    <w:family w:val="auto"/>
    <w:pitch w:val="default"/>
    <w:sig w:usb0="00006003" w:usb1="80000000" w:usb2="00000008" w:usb3="00000000" w:csb0="00000041" w:csb1="20080000"/>
  </w:font>
  <w:font w:name="Vani">
    <w:panose1 w:val="020B0502040204020203"/>
    <w:charset w:val="00"/>
    <w:family w:val="auto"/>
    <w:pitch w:val="default"/>
    <w:sig w:usb0="00200003" w:usb1="00000000" w:usb2="00000000" w:usb3="00000000" w:csb0="00000001" w:csb1="00000000"/>
  </w:font>
  <w:font w:name="Utsaah">
    <w:panose1 w:val="020B0604020202020204"/>
    <w:charset w:val="00"/>
    <w:family w:val="auto"/>
    <w:pitch w:val="default"/>
    <w:sig w:usb0="00008003" w:usb1="00000000" w:usb2="00000000" w:usb3="00000000" w:csb0="00000001" w:csb1="00000000"/>
  </w:font>
  <w:font w:name="Symbol">
    <w:panose1 w:val="05050102010706020507"/>
    <w:charset w:val="00"/>
    <w:family w:val="auto"/>
    <w:pitch w:val="default"/>
    <w:sig w:usb0="00000000" w:usb1="00000000" w:usb2="00000000" w:usb3="00000000" w:csb0="80000000" w:csb1="00000000"/>
  </w:font>
  <w:font w:name="华文中宋">
    <w:altName w:val="宋体"/>
    <w:panose1 w:val="00000000000000000000"/>
    <w:charset w:val="00"/>
    <w:family w:val="auto"/>
    <w:pitch w:val="default"/>
    <w:sig w:usb0="00000000" w:usb1="00000000" w:usb2="00000000" w:usb3="00000000" w:csb0="00000000" w:csb1="00000000"/>
  </w:font>
  <w:font w:name="Arial Narrow">
    <w:altName w:val="Arial"/>
    <w:panose1 w:val="020B0606020202030204"/>
    <w:charset w:val="00"/>
    <w:family w:val="swiss"/>
    <w:pitch w:val="default"/>
    <w:sig w:usb0="00000000" w:usb1="00000000" w:usb2="00000000" w:usb3="00000000" w:csb0="2000009F" w:csb1="DFD70000"/>
  </w:font>
  <w:font w:name="MS Sans Serif">
    <w:altName w:val="Arial"/>
    <w:panose1 w:val="00000000000000000000"/>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0000012" w:usb3="00000000" w:csb0="4002009F" w:csb1="DFD70000"/>
  </w:font>
  <w:font w:name="ˎ̥">
    <w:altName w:val="Times New Roman"/>
    <w:panose1 w:val="00000000000000000000"/>
    <w:charset w:val="00"/>
    <w:family w:val="roman"/>
    <w:pitch w:val="default"/>
    <w:sig w:usb0="00000000" w:usb1="00000000" w:usb2="00000000"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nc_iconfont">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icon">
    <w:altName w:val="Segoe Print"/>
    <w:panose1 w:val="00000000000000000000"/>
    <w:charset w:val="00"/>
    <w:family w:val="auto"/>
    <w:pitch w:val="default"/>
    <w:sig w:usb0="00000000" w:usb1="00000000" w:usb2="00000000" w:usb3="00000000" w:csb0="00000000" w:csb1="00000000"/>
  </w:font>
  <w:font w:name="Open Sans">
    <w:altName w:val="Segoe Print"/>
    <w:panose1 w:val="00000000000000000000"/>
    <w:charset w:val="00"/>
    <w:family w:val="auto"/>
    <w:pitch w:val="default"/>
    <w:sig w:usb0="00000000" w:usb1="00000000" w:usb2="00000000" w:usb3="00000000" w:csb0="00000000" w:csb1="00000000"/>
  </w:font>
  <w:font w:name="ncpc_iconfont">
    <w:altName w:val="Segoe Print"/>
    <w:panose1 w:val="00000000000000000000"/>
    <w:charset w:val="00"/>
    <w:family w:val="auto"/>
    <w:pitch w:val="default"/>
    <w:sig w:usb0="00000000" w:usb1="00000000" w:usb2="00000000" w:usb3="00000000" w:csb0="00000000" w:csb1="00000000"/>
  </w:font>
  <w:font w:name="Simple-Line-Icons">
    <w:altName w:val="Segoe Print"/>
    <w:panose1 w:val="00000000000000000000"/>
    <w:charset w:val="00"/>
    <w:family w:val="auto"/>
    <w:pitch w:val="default"/>
    <w:sig w:usb0="00000000" w:usb1="00000000" w:usb2="00000000" w:usb3="00000000" w:csb0="00000000" w:csb1="00000000"/>
  </w:font>
  <w:font w:name="Albertus Medium">
    <w:altName w:val="Segoe Print"/>
    <w:panose1 w:val="020E0602030304020304"/>
    <w:charset w:val="00"/>
    <w:family w:val="auto"/>
    <w:pitch w:val="default"/>
    <w:sig w:usb0="00000000" w:usb1="00000000" w:usb2="00000000" w:usb3="00000000" w:csb0="00040001" w:csb1="00000000"/>
  </w:font>
  <w:font w:name="EU-F1">
    <w:altName w:val="Segoe Print"/>
    <w:panose1 w:val="00000000000000000000"/>
    <w:charset w:val="00"/>
    <w:family w:val="auto"/>
    <w:pitch w:val="default"/>
    <w:sig w:usb0="00000000" w:usb1="00000000" w:usb2="00000000" w:usb3="00000000" w:csb0="00040001" w:csb1="00000000"/>
  </w:font>
  <w:font w:name="Comic Sans MS">
    <w:panose1 w:val="030F0702030302020204"/>
    <w:charset w:val="00"/>
    <w:family w:val="script"/>
    <w:pitch w:val="default"/>
    <w:sig w:usb0="00000287" w:usb1="00000000" w:usb2="00000000" w:usb3="00000000" w:csb0="2000009F" w:csb1="00000000"/>
  </w:font>
  <w:font w:name="微软雅黑 Light">
    <w:altName w:val="黑体"/>
    <w:panose1 w:val="020B0502040204020203"/>
    <w:charset w:val="86"/>
    <w:family w:val="auto"/>
    <w:pitch w:val="default"/>
    <w:sig w:usb0="00000000" w:usb1="00000000" w:usb2="00000016" w:usb3="00000000" w:csb0="0004001F" w:csb1="00000000"/>
  </w:font>
  <w:font w:name="Adobe Myungjo Std M">
    <w:altName w:val="MS UI Gothic"/>
    <w:panose1 w:val="02020600000000000000"/>
    <w:charset w:val="80"/>
    <w:family w:val="auto"/>
    <w:pitch w:val="default"/>
    <w:sig w:usb0="00000000" w:usb1="00000000" w:usb2="00000010" w:usb3="00000000" w:csb0="602A0005" w:csb1="00000000"/>
  </w:font>
  <w:font w:name="Adobe Gothic Std B">
    <w:altName w:val="MS UI Gothic"/>
    <w:panose1 w:val="020B0800000000000000"/>
    <w:charset w:val="80"/>
    <w:family w:val="auto"/>
    <w:pitch w:val="default"/>
    <w:sig w:usb0="00000000" w:usb1="00000000" w:usb2="00000010" w:usb3="00000000" w:csb0="602A0005" w:csb1="00000000"/>
  </w:font>
  <w:font w:name="Kozuka Mincho Pro M">
    <w:altName w:val="MS UI Gothic"/>
    <w:panose1 w:val="02020600000000000000"/>
    <w:charset w:val="80"/>
    <w:family w:val="auto"/>
    <w:pitch w:val="default"/>
    <w:sig w:usb0="00000000" w:usb1="00000000" w:usb2="00000012" w:usb3="00000000" w:csb0="20020005" w:csb1="00000000"/>
  </w:font>
  <w:font w:name="Kozuka Gothic Pr6N R">
    <w:altName w:val="MS UI Gothic"/>
    <w:panose1 w:val="020B0400000000000000"/>
    <w:charset w:val="80"/>
    <w:family w:val="auto"/>
    <w:pitch w:val="default"/>
    <w:sig w:usb0="00000000" w:usb1="00000000" w:usb2="00000012" w:usb3="00000000" w:csb0="2002009F" w:csb1="00000000"/>
  </w:font>
  <w:font w:name="Kozuka Gothic Pro R">
    <w:altName w:val="MS UI Gothic"/>
    <w:panose1 w:val="020B0400000000000000"/>
    <w:charset w:val="80"/>
    <w:family w:val="auto"/>
    <w:pitch w:val="default"/>
    <w:sig w:usb0="00000000" w:usb1="00000000" w:usb2="00000012" w:usb3="00000000" w:csb0="20020005" w:csb1="00000000"/>
  </w:font>
  <w:font w:name="Adobe 明體 Std L">
    <w:altName w:val="PMingLiU-ExtB"/>
    <w:panose1 w:val="02020300000000000000"/>
    <w:charset w:val="88"/>
    <w:family w:val="auto"/>
    <w:pitch w:val="default"/>
    <w:sig w:usb0="00000000" w:usb1="00000000" w:usb2="00000016" w:usb3="00000000" w:csb0="00120005" w:csb1="00000000"/>
  </w:font>
  <w:font w:name="MS PMincho">
    <w:panose1 w:val="02020600040205080304"/>
    <w:charset w:val="80"/>
    <w:family w:val="auto"/>
    <w:pitch w:val="default"/>
    <w:sig w:usb0="E00002FF" w:usb1="6AC7FDFB" w:usb2="00000012" w:usb3="00000000" w:csb0="4002009F" w:csb1="DFD70000"/>
  </w:font>
  <w:font w:name="MS UI Gothic">
    <w:panose1 w:val="020B0600070205080204"/>
    <w:charset w:val="80"/>
    <w:family w:val="auto"/>
    <w:pitch w:val="default"/>
    <w:sig w:usb0="E00002FF" w:usb1="6AC7FDFB" w:usb2="00000012" w:usb3="00000000" w:csb0="4002009F" w:csb1="DFD70000"/>
  </w:font>
  <w:font w:name="Yu Gothic UI Semibold">
    <w:altName w:val="Meiryo UI"/>
    <w:panose1 w:val="020B0700000000000000"/>
    <w:charset w:val="80"/>
    <w:family w:val="auto"/>
    <w:pitch w:val="default"/>
    <w:sig w:usb0="00000000" w:usb1="00000000" w:usb2="00000016" w:usb3="00000000" w:csb0="2002009F" w:csb1="00000000"/>
  </w:font>
  <w:font w:name="Yu Gothic UI Semilight">
    <w:altName w:val="Meiryo UI"/>
    <w:panose1 w:val="020B0400000000000000"/>
    <w:charset w:val="80"/>
    <w:family w:val="auto"/>
    <w:pitch w:val="default"/>
    <w:sig w:usb0="00000000" w:usb1="00000000" w:usb2="00000016"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6FB1262"/>
    <w:rsid w:val="07A42A0C"/>
    <w:rsid w:val="0B7D4399"/>
    <w:rsid w:val="0C0F5A28"/>
    <w:rsid w:val="0F5273A8"/>
    <w:rsid w:val="0FA522B2"/>
    <w:rsid w:val="11471987"/>
    <w:rsid w:val="11F94206"/>
    <w:rsid w:val="1258219F"/>
    <w:rsid w:val="138B7ACF"/>
    <w:rsid w:val="139B58DC"/>
    <w:rsid w:val="13DC0DD8"/>
    <w:rsid w:val="13E049C4"/>
    <w:rsid w:val="174E31A3"/>
    <w:rsid w:val="1972707A"/>
    <w:rsid w:val="199847AB"/>
    <w:rsid w:val="19F5717F"/>
    <w:rsid w:val="1BB53B86"/>
    <w:rsid w:val="206905D0"/>
    <w:rsid w:val="217F6CF2"/>
    <w:rsid w:val="25925C80"/>
    <w:rsid w:val="25E10A69"/>
    <w:rsid w:val="27D5319F"/>
    <w:rsid w:val="288D36A1"/>
    <w:rsid w:val="2A0412B3"/>
    <w:rsid w:val="2A912AAC"/>
    <w:rsid w:val="2BCB2333"/>
    <w:rsid w:val="2C986F9A"/>
    <w:rsid w:val="2F85606B"/>
    <w:rsid w:val="2FC80E61"/>
    <w:rsid w:val="303F7D18"/>
    <w:rsid w:val="30995DA9"/>
    <w:rsid w:val="30B14734"/>
    <w:rsid w:val="334C3343"/>
    <w:rsid w:val="33606E7B"/>
    <w:rsid w:val="337D3DFF"/>
    <w:rsid w:val="34821DCC"/>
    <w:rsid w:val="35FB24BC"/>
    <w:rsid w:val="36EF0AD2"/>
    <w:rsid w:val="3C2348EF"/>
    <w:rsid w:val="3D8B2070"/>
    <w:rsid w:val="40DF42CA"/>
    <w:rsid w:val="4100211E"/>
    <w:rsid w:val="42E773A7"/>
    <w:rsid w:val="43251612"/>
    <w:rsid w:val="435B10F2"/>
    <w:rsid w:val="46B03CDC"/>
    <w:rsid w:val="486F32C9"/>
    <w:rsid w:val="4BF25EDF"/>
    <w:rsid w:val="4C7801D0"/>
    <w:rsid w:val="4C936A6D"/>
    <w:rsid w:val="4D4A4CE9"/>
    <w:rsid w:val="4FEA5D82"/>
    <w:rsid w:val="4FFA24C9"/>
    <w:rsid w:val="52C1192B"/>
    <w:rsid w:val="567B0615"/>
    <w:rsid w:val="57A2142A"/>
    <w:rsid w:val="57B62019"/>
    <w:rsid w:val="580448F2"/>
    <w:rsid w:val="590C6B05"/>
    <w:rsid w:val="596D4E30"/>
    <w:rsid w:val="59807DB2"/>
    <w:rsid w:val="5AA03F28"/>
    <w:rsid w:val="5B1B1790"/>
    <w:rsid w:val="6129531C"/>
    <w:rsid w:val="620500C9"/>
    <w:rsid w:val="636C5AB0"/>
    <w:rsid w:val="63FD303C"/>
    <w:rsid w:val="67CB5407"/>
    <w:rsid w:val="69F75404"/>
    <w:rsid w:val="69FD7BF4"/>
    <w:rsid w:val="6A5D7F8C"/>
    <w:rsid w:val="6A821722"/>
    <w:rsid w:val="6ABE4DE0"/>
    <w:rsid w:val="6E310102"/>
    <w:rsid w:val="6FA74955"/>
    <w:rsid w:val="75371C0B"/>
    <w:rsid w:val="79A625E2"/>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2022-09-13T01:29:31Z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