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6987368"/>
      <w:bookmarkStart w:id="1" w:name="_Toc385584503"/>
      <w:bookmarkStart w:id="2" w:name="_Toc390063399"/>
      <w:bookmarkStart w:id="3" w:name="_Toc384982824"/>
      <w:bookmarkStart w:id="4" w:name="_Toc385609766"/>
      <w:bookmarkStart w:id="5" w:name="_Toc384982721"/>
      <w:bookmarkStart w:id="6" w:name="_Toc389216840"/>
      <w:bookmarkStart w:id="7" w:name="_Toc389216451"/>
      <w:bookmarkStart w:id="8" w:name="_Toc385783727"/>
      <w:bookmarkStart w:id="9" w:name="_Toc390063255"/>
      <w:bookmarkStart w:id="10" w:name="_Toc387167800"/>
      <w:bookmarkStart w:id="11" w:name="_Toc389718322"/>
      <w:bookmarkStart w:id="12" w:name="_Toc386559306"/>
      <w:bookmarkStart w:id="13" w:name="_Toc385787472"/>
      <w:bookmarkStart w:id="14" w:name="_Toc385586225"/>
      <w:bookmarkStart w:id="15" w:name="_Toc386615084"/>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ascii="宋体" w:hAnsi="宋体" w:cs="宋体"/>
          <w:color w:val="auto"/>
          <w:szCs w:val="21"/>
          <w:highlight w:val="none"/>
        </w:rPr>
      </w:pPr>
      <w:r>
        <w:rPr>
          <w:rFonts w:hint="eastAsia" w:ascii="宋体" w:hAnsi="宋体" w:cs="宋体"/>
          <w:color w:val="auto"/>
          <w:szCs w:val="21"/>
          <w:highlight w:val="none"/>
        </w:rPr>
        <w:t>青海绿能数据有限公司2022年度第三批物资招标采购项目（采购编号：WZSC2287）报名表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1261570274</w:t>
      </w:r>
      <w:r>
        <w:rPr>
          <w:rFonts w:hint="eastAsia" w:ascii="宋体" w:hAnsi="宋体" w:cs="宋体"/>
          <w:color w:val="auto"/>
          <w:szCs w:val="21"/>
          <w:highlight w:val="none"/>
        </w:rPr>
        <w:t>@qq.com</w:t>
      </w:r>
      <w:bookmarkStart w:id="17" w:name="_GoBack"/>
      <w:bookmarkEnd w:id="17"/>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Adobe Myungjo Std M"/>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Adobe Gothic Std B"/>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Adobe Gothic Std B"/>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Adobe 明體 Std L"/>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Kozuka Mincho Pro M"/>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altName w:val="Adobe Gothic Std B"/>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Adobe Myungjo Std M"/>
    <w:panose1 w:val="02030609000101010101"/>
    <w:charset w:val="81"/>
    <w:family w:val="auto"/>
    <w:pitch w:val="default"/>
    <w:sig w:usb0="00000000" w:usb1="00000000" w:usb2="00000030" w:usb3="00000000" w:csb0="4008009F" w:csb1="DFD70000"/>
  </w:font>
  <w:font w:name="DotumChe">
    <w:altName w:val="Adobe Gothic Std B"/>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Adobe Myungjo Std M"/>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Adobe Gothic Std B"/>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altName w:val="Adobe 明體 Std L"/>
    <w:panose1 w:val="02020500000000000000"/>
    <w:charset w:val="88"/>
    <w:family w:val="auto"/>
    <w:pitch w:val="default"/>
    <w:sig w:usb0="00000000" w:usb1="00000000" w:usb2="00000000" w:usb3="00000000" w:csb0="00100001" w:csb1="00000000"/>
  </w:font>
  <w:font w:name="Yu Gothic UI">
    <w:altName w:val="Kozuka Gothic Pr6N R"/>
    <w:panose1 w:val="020B0500000000000000"/>
    <w:charset w:val="80"/>
    <w:family w:val="auto"/>
    <w:pitch w:val="default"/>
    <w:sig w:usb0="00000000" w:usb1="00000000" w:usb2="00000016" w:usb3="00000000" w:csb0="2002009F"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altName w:val="Kozuka Gothic Pro R"/>
    <w:panose1 w:val="020B0604030504040204"/>
    <w:charset w:val="80"/>
    <w:family w:val="auto"/>
    <w:pitch w:val="default"/>
    <w:sig w:usb0="00000000" w:usb1="00000000"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华文中宋">
    <w:altName w:val="宋体"/>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altName w:val="Kozuka Gothic Pro R"/>
    <w:panose1 w:val="020B0609070205080204"/>
    <w:charset w:val="80"/>
    <w:family w:val="modern"/>
    <w:pitch w:val="default"/>
    <w:sig w:usb0="00000000" w:usb1="00000000"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panose1 w:val="02020600000000000000"/>
    <w:charset w:val="80"/>
    <w:family w:val="auto"/>
    <w:pitch w:val="default"/>
    <w:sig w:usb0="00000001" w:usb1="21D72C10" w:usb2="00000010" w:usb3="00000000" w:csb0="602A0005" w:csb1="00000000"/>
  </w:font>
  <w:font w:name="Adobe Gothic Std B">
    <w:panose1 w:val="020B0800000000000000"/>
    <w:charset w:val="80"/>
    <w:family w:val="auto"/>
    <w:pitch w:val="default"/>
    <w:sig w:usb0="00000001" w:usb1="21D72C10" w:usb2="00000010" w:usb3="00000000" w:csb0="602A0005" w:csb1="00000000"/>
  </w:font>
  <w:font w:name="Kozuka Mincho Pro M">
    <w:panose1 w:val="02020600000000000000"/>
    <w:charset w:val="80"/>
    <w:family w:val="auto"/>
    <w:pitch w:val="default"/>
    <w:sig w:usb0="00000083" w:usb1="2AC71C11" w:usb2="00000012" w:usb3="00000000" w:csb0="20020005" w:csb1="00000000"/>
  </w:font>
  <w:font w:name="Kozuka Gothic Pr6N R">
    <w:panose1 w:val="020B0400000000000000"/>
    <w:charset w:val="80"/>
    <w:family w:val="auto"/>
    <w:pitch w:val="default"/>
    <w:sig w:usb0="000002D7" w:usb1="2AC71C11" w:usb2="00000012" w:usb3="00000000" w:csb0="2002009F" w:csb1="00000000"/>
  </w:font>
  <w:font w:name="Kozuka Gothic Pro R">
    <w:panose1 w:val="020B0400000000000000"/>
    <w:charset w:val="80"/>
    <w:family w:val="auto"/>
    <w:pitch w:val="default"/>
    <w:sig w:usb0="00000083" w:usb1="2AC71C11" w:usb2="00000012" w:usb3="00000000" w:csb0="20020005" w:csb1="00000000"/>
  </w:font>
  <w:font w:name="Adobe 明體 Std L">
    <w:panose1 w:val="02020300000000000000"/>
    <w:charset w:val="88"/>
    <w:family w:val="auto"/>
    <w:pitch w:val="default"/>
    <w:sig w:usb0="00000001" w:usb1="1A0F1900" w:usb2="00000016" w:usb3="00000000" w:csb0="00120005" w:csb1="00000000"/>
  </w:font>
  <w:font w:name="MS PMincho">
    <w:altName w:val="Kozuka Mincho Pro M"/>
    <w:panose1 w:val="02020600040205080304"/>
    <w:charset w:val="80"/>
    <w:family w:val="auto"/>
    <w:pitch w:val="default"/>
    <w:sig w:usb0="00000000" w:usb1="00000000" w:usb2="00000012" w:usb3="00000000" w:csb0="4002009F" w:csb1="DFD70000"/>
  </w:font>
  <w:font w:name="MS UI Gothic">
    <w:altName w:val="Kozuka Gothic Pro R"/>
    <w:panose1 w:val="020B0600070205080204"/>
    <w:charset w:val="80"/>
    <w:family w:val="auto"/>
    <w:pitch w:val="default"/>
    <w:sig w:usb0="00000000" w:usb1="00000000" w:usb2="00000012" w:usb3="00000000" w:csb0="4002009F" w:csb1="DFD70000"/>
  </w:font>
  <w:font w:name="Microsoft YaHei UI">
    <w:panose1 w:val="020B0503020204020204"/>
    <w:charset w:val="86"/>
    <w:family w:val="auto"/>
    <w:pitch w:val="default"/>
    <w:sig w:usb0="80000287" w:usb1="2ACF3C5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 w:name="MingLiU-ExtB">
    <w:altName w:val="Adobe 明體 Std L"/>
    <w:panose1 w:val="02020500000000000000"/>
    <w:charset w:val="88"/>
    <w:family w:val="auto"/>
    <w:pitch w:val="default"/>
    <w:sig w:usb0="00000000" w:usb1="00000000" w:usb2="00000000" w:usb3="00000000" w:csb0="00100001" w:csb1="00000000"/>
  </w:font>
  <w:font w:name="Microsoft JhengHei UI Light">
    <w:altName w:val="Microsoft JhengHei"/>
    <w:panose1 w:val="020B0304030504040204"/>
    <w:charset w:val="88"/>
    <w:family w:val="auto"/>
    <w:pitch w:val="default"/>
    <w:sig w:usb0="00000000" w:usb1="00000000" w:usb2="00000016" w:usb3="00000000" w:csb0="00100009" w:csb1="00000000"/>
  </w:font>
  <w:font w:name="Malgun Gothic Semilight">
    <w:altName w:val="宋体"/>
    <w:panose1 w:val="020B0502040204020203"/>
    <w:charset w:val="86"/>
    <w:family w:val="auto"/>
    <w:pitch w:val="default"/>
    <w:sig w:usb0="00000000" w:usb1="00000000" w:usb2="00000012" w:usb3="00000000" w:csb0="203E01BD" w:csb1="D7FF0000"/>
  </w:font>
  <w:font w:name="Times">
    <w:altName w:val="Times New Roman"/>
    <w:panose1 w:val="02020603050405020304"/>
    <w:charset w:val="00"/>
    <w:family w:val="roman"/>
    <w:pitch w:val="default"/>
    <w:sig w:usb0="00000000" w:usb1="00000000" w:usb2="00000009" w:usb3="00000000" w:csb0="000001FF" w:csb1="00000000"/>
  </w:font>
  <w:font w:name="长城仿宋">
    <w:altName w:val="黑体"/>
    <w:panose1 w:val="00000000000000000000"/>
    <w:charset w:val="86"/>
    <w:family w:val="modern"/>
    <w:pitch w:val="default"/>
    <w:sig w:usb0="00000000" w:usb1="00000000" w:usb2="00000010" w:usb3="00000000" w:csb0="00040000" w:csb1="00000000"/>
  </w:font>
  <w:font w:name="五">
    <w:altName w:val="黑体"/>
    <w:panose1 w:val="00000000000000000000"/>
    <w:charset w:val="86"/>
    <w:family w:val="auto"/>
    <w:pitch w:val="default"/>
    <w:sig w:usb0="00000000" w:usb1="00000000" w:usb2="00000010" w:usb3="00000000" w:csb0="00040000" w:csb1="00000000"/>
  </w:font>
  <w:font w:name="UniversalMath1 BT">
    <w:altName w:val="Symbol"/>
    <w:panose1 w:val="05050102010205020602"/>
    <w:charset w:val="02"/>
    <w:family w:val="auto"/>
    <w:pitch w:val="default"/>
    <w:sig w:usb0="00000000" w:usb1="00000000" w:usb2="00000000" w:usb3="00000000" w:csb0="00000000" w:csb1="00000000"/>
  </w:font>
  <w:font w:name="LNLMGA+SimSun">
    <w:altName w:val="Times New Roman"/>
    <w:panose1 w:val="00000000000000000000"/>
    <w:charset w:val="00"/>
    <w:family w:val="auto"/>
    <w:pitch w:val="default"/>
    <w:sig w:usb0="00000000" w:usb1="00000000" w:usb2="00000000" w:usb3="00000000" w:csb0="00040001" w:csb1="00000000"/>
  </w:font>
  <w:font w:name="Calibri">
    <w:altName w:val="Segoe UI"/>
    <w:panose1 w:val="020F0502020204030204"/>
    <w:charset w:val="86"/>
    <w:family w:val="modern"/>
    <w:pitch w:val="default"/>
    <w:sig w:usb0="00000000" w:usb1="00000000" w:usb2="00000001" w:usb3="00000000" w:csb0="2000019F" w:csb1="00000000"/>
  </w:font>
  <w:font w:name="Helvetica">
    <w:altName w:val="Arial"/>
    <w:panose1 w:val="020B0504020202020204"/>
    <w:charset w:val="00"/>
    <w:family w:val="modern"/>
    <w:pitch w:val="default"/>
    <w:sig w:usb0="00000000" w:usb1="00000000" w:usb2="00000000" w:usb3="00000000" w:csb0="00000001" w:csb1="00000000"/>
  </w:font>
  <w:font w:name="ヒラギノ角ゴ Pro W3">
    <w:altName w:val="Times New Roman"/>
    <w:panose1 w:val="00000000000000000000"/>
    <w:charset w:val="00"/>
    <w:family w:val="decorative"/>
    <w:pitch w:val="default"/>
    <w:sig w:usb0="00000000" w:usb1="00000000" w:usb2="00000000" w:usb3="00000000" w:csb0="00040001" w:csb1="00000000"/>
  </w:font>
  <w:font w:name="方正舒体">
    <w:altName w:val="宋体"/>
    <w:panose1 w:val="02010601030101010101"/>
    <w:charset w:val="86"/>
    <w:family w:val="auto"/>
    <w:pitch w:val="default"/>
    <w:sig w:usb0="00000000" w:usb1="0000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文星标宋">
    <w:altName w:val="宋体"/>
    <w:panose1 w:val="00000000000000000000"/>
    <w:charset w:val="86"/>
    <w:family w:val="auto"/>
    <w:pitch w:val="default"/>
    <w:sig w:usb0="00000000" w:usb1="00000000" w:usb2="00000010"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华文琥珀">
    <w:altName w:val="宋体"/>
    <w:panose1 w:val="02010800040101010101"/>
    <w:charset w:val="86"/>
    <w:family w:val="auto"/>
    <w:pitch w:val="default"/>
    <w:sig w:usb0="00000000" w:usb1="00000000" w:usb2="00000000" w:usb3="00000000" w:csb0="00040000" w:csb1="00000000"/>
  </w:font>
  <w:font w:name="AMGDT">
    <w:altName w:val="Segoe UI Semilight"/>
    <w:panose1 w:val="02000400000000000000"/>
    <w:charset w:val="00"/>
    <w:family w:val="auto"/>
    <w:pitch w:val="default"/>
    <w:sig w:usb0="00000000" w:usb1="00000000" w:usb2="00000000" w:usb3="00000000" w:csb0="00000001" w:csb1="00000000"/>
  </w:font>
  <w:font w:name="方正姚体">
    <w:altName w:val="宋体"/>
    <w:panose1 w:val="02010601030101010101"/>
    <w:charset w:val="86"/>
    <w:family w:val="auto"/>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MS PGothic">
    <w:altName w:val="Kozuka Gothic Pro R"/>
    <w:panose1 w:val="020B0600070205080204"/>
    <w:charset w:val="80"/>
    <w:family w:val="auto"/>
    <w:pitch w:val="default"/>
    <w:sig w:usb0="00000000" w:usb1="00000000" w:usb2="00000012" w:usb3="00000000" w:csb0="4002009F" w:csb1="DFD70000"/>
  </w:font>
  <w:font w:name="Cambria Math">
    <w:panose1 w:val="02040503050406030204"/>
    <w:charset w:val="00"/>
    <w:family w:val="decorative"/>
    <w:pitch w:val="default"/>
    <w:sig w:usb0="A00002EF" w:usb1="420020EB" w:usb2="00000000" w:usb3="00000000" w:csb0="2000009F" w:csb1="00000000"/>
  </w:font>
  <w:font w:name="华康简宋">
    <w:altName w:val="宋体"/>
    <w:panose1 w:val="02010609000101010101"/>
    <w:charset w:val="86"/>
    <w:family w:val="roman"/>
    <w:pitch w:val="default"/>
    <w:sig w:usb0="00000000" w:usb1="00000000" w:usb2="00000010" w:usb3="00000000" w:csb0="00040008" w:csb1="00000000"/>
  </w:font>
  <w:font w:name="_5b8b_4f53">
    <w:altName w:val="微软雅黑"/>
    <w:panose1 w:val="00000000000000000000"/>
    <w:charset w:val="00"/>
    <w:family w:val="decorative"/>
    <w:pitch w:val="default"/>
    <w:sig w:usb0="00000000" w:usb1="00000000" w:usb2="00000000"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TimesNewRomanPS-BoldMT">
    <w:altName w:val="Times New Roman"/>
    <w:panose1 w:val="00000000000000000000"/>
    <w:charset w:val="00"/>
    <w:family w:val="modern"/>
    <w:pitch w:val="default"/>
    <w:sig w:usb0="00000000" w:usb1="00000000" w:usb2="00000000" w:usb3="00000000" w:csb0="00000000" w:csb1="00000000"/>
  </w:font>
  <w:font w:name="TimesNewRomanPSMT">
    <w:altName w:val="Times New Roman"/>
    <w:panose1 w:val="00000000000000000000"/>
    <w:charset w:val="00"/>
    <w:family w:val="modern"/>
    <w:pitch w:val="default"/>
    <w:sig w:usb0="00000000" w:usb1="00000000" w:usb2="00000000" w:usb3="00000000" w:csb0="00000000" w:csb1="00000000"/>
  </w:font>
  <w:font w:name="&amp;quot">
    <w:altName w:val="Cambria"/>
    <w:panose1 w:val="00000000000000000000"/>
    <w:charset w:val="00"/>
    <w:family w:val="swiss"/>
    <w:pitch w:val="default"/>
    <w:sig w:usb0="00000000" w:usb1="00000000" w:usb2="00000000" w:usb3="00000000" w:csb0="00000000" w:csb1="00000000"/>
  </w:font>
  <w:font w:name="Arial Black">
    <w:panose1 w:val="020B0A04020102020204"/>
    <w:charset w:val="00"/>
    <w:family w:val="modern"/>
    <w:pitch w:val="default"/>
    <w:sig w:usb0="A00002AF" w:usb1="400078FB" w:usb2="00000000" w:usb3="00000000" w:csb0="6000009F" w:csb1="DFD70000"/>
  </w:font>
  <w:font w:name="MingLiU">
    <w:altName w:val="Adobe 明體 Std L"/>
    <w:panose1 w:val="02020509000000000000"/>
    <w:charset w:val="88"/>
    <w:family w:val="roman"/>
    <w:pitch w:val="default"/>
    <w:sig w:usb0="00000000" w:usb1="00000000" w:usb2="00000016" w:usb3="00000000" w:csb0="00100001" w:csb1="00000000"/>
  </w:font>
  <w:font w:name="Gungsuh">
    <w:altName w:val="Adobe Myungjo Std M"/>
    <w:panose1 w:val="02030600000101010101"/>
    <w:charset w:val="81"/>
    <w:family w:val="decorative"/>
    <w:pitch w:val="default"/>
    <w:sig w:usb0="00000000" w:usb1="00000000" w:usb2="00000030" w:usb3="00000000" w:csb0="4008009F" w:csb1="DFD70000"/>
  </w:font>
  <w:font w:name="Palatino Linotype">
    <w:panose1 w:val="02040502050505030304"/>
    <w:charset w:val="00"/>
    <w:family w:val="decorative"/>
    <w:pitch w:val="default"/>
    <w:sig w:usb0="E0000287" w:usb1="40000013" w:usb2="00000000" w:usb3="00000000" w:csb0="2000019F" w:csb1="00000000"/>
  </w:font>
  <w:font w:name="Georgia">
    <w:panose1 w:val="02040502050405020303"/>
    <w:charset w:val="00"/>
    <w:family w:val="decorative"/>
    <w:pitch w:val="default"/>
    <w:sig w:usb0="00000287" w:usb1="00000000" w:usb2="00000000" w:usb3="00000000" w:csb0="2000009F" w:csb1="00000000"/>
  </w:font>
  <w:font w:name="GungsuhChe">
    <w:altName w:val="Adobe Myungjo Std M"/>
    <w:panose1 w:val="02030609000101010101"/>
    <w:charset w:val="81"/>
    <w:family w:val="auto"/>
    <w:pitch w:val="default"/>
    <w:sig w:usb0="00000000" w:usb1="00000000" w:usb2="00000030" w:usb3="00000000" w:csb0="4008009F" w:csb1="DFD70000"/>
  </w:font>
  <w:font w:name="Aharoni">
    <w:altName w:val="Kozuka Mincho Pro B"/>
    <w:panose1 w:val="02010803020104030203"/>
    <w:charset w:val="00"/>
    <w:family w:val="auto"/>
    <w:pitch w:val="default"/>
    <w:sig w:usb0="00000000" w:usb1="00000000" w:usb2="00000000" w:usb3="00000000" w:csb0="00000020" w:csb1="00200000"/>
  </w:font>
  <w:font w:name="AIGDT">
    <w:altName w:val="Segoe Print"/>
    <w:panose1 w:val="00000400000000000000"/>
    <w:charset w:val="00"/>
    <w:family w:val="auto"/>
    <w:pitch w:val="default"/>
    <w:sig w:usb0="00000000" w:usb1="00000000" w:usb2="00000000" w:usb3="00000000" w:csb0="80000000" w:csb1="00000000"/>
  </w:font>
  <w:font w:name="AmdtSymbols">
    <w:altName w:val="qtquickcontrols"/>
    <w:panose1 w:val="02000500000000020004"/>
    <w:charset w:val="00"/>
    <w:family w:val="auto"/>
    <w:pitch w:val="default"/>
    <w:sig w:usb0="00000000" w:usb1="00000000" w:usb2="00000000" w:usb3="00000000" w:csb0="00000001" w:csb1="00000000"/>
  </w:font>
  <w:font w:name="Andalus">
    <w:altName w:val="Times New Roman"/>
    <w:panose1 w:val="02020603050405020304"/>
    <w:charset w:val="00"/>
    <w:family w:val="auto"/>
    <w:pitch w:val="default"/>
    <w:sig w:usb0="00000000" w:usb1="00000000" w:usb2="00000008" w:usb3="00000000" w:csb0="00000041" w:csb1="20080000"/>
  </w:font>
  <w:font w:name="Angsana New">
    <w:altName w:val="Times New Roman"/>
    <w:panose1 w:val="02020603050405020304"/>
    <w:charset w:val="00"/>
    <w:family w:val="auto"/>
    <w:pitch w:val="default"/>
    <w:sig w:usb0="00000000" w:usb1="00000000" w:usb2="00000000" w:usb3="00000000" w:csb0="00010001" w:csb1="00000000"/>
  </w:font>
  <w:font w:name="Algerian">
    <w:altName w:val="Charlemagne Std"/>
    <w:panose1 w:val="04020705040A02060702"/>
    <w:charset w:val="00"/>
    <w:family w:val="auto"/>
    <w:pitch w:val="default"/>
    <w:sig w:usb0="00000000" w:usb1="00000000" w:usb2="00000000" w:usb3="00000000" w:csb0="20000001" w:csb1="00000000"/>
  </w:font>
  <w:font w:name="Arial Rounded MT Bold">
    <w:altName w:val="Arial"/>
    <w:panose1 w:val="020F0704030504030204"/>
    <w:charset w:val="00"/>
    <w:family w:val="auto"/>
    <w:pitch w:val="default"/>
    <w:sig w:usb0="00000000" w:usb1="00000000" w:usb2="00000000" w:usb3="00000000" w:csb0="20000001" w:csb1="00000000"/>
  </w:font>
  <w:font w:name="Arvo">
    <w:altName w:val="Verdana"/>
    <w:panose1 w:val="02000000000000000000"/>
    <w:charset w:val="00"/>
    <w:family w:val="auto"/>
    <w:pitch w:val="default"/>
    <w:sig w:usb0="00000000" w:usb1="00000000" w:usb2="00000000" w:usb3="00000000" w:csb0="20000111" w:csb1="40000000"/>
  </w:font>
  <w:font w:name="BankGothic Lt BT">
    <w:altName w:val="Segoe Print"/>
    <w:panose1 w:val="020B0607020203060204"/>
    <w:charset w:val="00"/>
    <w:family w:val="auto"/>
    <w:pitch w:val="default"/>
    <w:sig w:usb0="00000000" w:usb1="00000000" w:usb2="00000000" w:usb3="00000000" w:csb0="00000000" w:csb1="00000000"/>
  </w:font>
  <w:font w:name="BankGothic Md BT">
    <w:altName w:val="Segoe Print"/>
    <w:panose1 w:val="020B0807020203060204"/>
    <w:charset w:val="00"/>
    <w:family w:val="auto"/>
    <w:pitch w:val="default"/>
    <w:sig w:usb0="00000000" w:usb1="00000000" w:usb2="00000000" w:usb3="00000000" w:csb0="00000000" w:csb1="00000000"/>
  </w:font>
  <w:font w:name="Baskerville Old Face">
    <w:altName w:val="Segoe Print"/>
    <w:panose1 w:val="02020602080505020303"/>
    <w:charset w:val="00"/>
    <w:family w:val="auto"/>
    <w:pitch w:val="default"/>
    <w:sig w:usb0="00000000" w:usb1="00000000" w:usb2="00000000" w:usb3="00000000" w:csb0="20000001" w:csb1="00000000"/>
  </w:font>
  <w:font w:name="Bauhaus 93">
    <w:altName w:val="Poplar Std"/>
    <w:panose1 w:val="04030905020B02020C02"/>
    <w:charset w:val="00"/>
    <w:family w:val="auto"/>
    <w:pitch w:val="default"/>
    <w:sig w:usb0="00000000" w:usb1="00000000" w:usb2="00000000" w:usb3="00000000" w:csb0="20000001" w:csb1="00000000"/>
  </w:font>
  <w:font w:name="Bell MT">
    <w:altName w:val="Segoe Print"/>
    <w:panose1 w:val="02020503060305020303"/>
    <w:charset w:val="00"/>
    <w:family w:val="auto"/>
    <w:pitch w:val="default"/>
    <w:sig w:usb0="00000000" w:usb1="00000000" w:usb2="00000000" w:usb3="00000000" w:csb0="20000001" w:csb1="00000000"/>
  </w:font>
  <w:font w:name="Berlin Sans FB">
    <w:altName w:val="Segoe Print"/>
    <w:panose1 w:val="020E0602020502020306"/>
    <w:charset w:val="00"/>
    <w:family w:val="auto"/>
    <w:pitch w:val="default"/>
    <w:sig w:usb0="00000000" w:usb1="00000000" w:usb2="00000000" w:usb3="00000000" w:csb0="20000001" w:csb1="00000000"/>
  </w:font>
  <w:font w:name="Berlin Sans FB Demi">
    <w:altName w:val="Segoe Print"/>
    <w:panose1 w:val="020E0802020502020306"/>
    <w:charset w:val="00"/>
    <w:family w:val="auto"/>
    <w:pitch w:val="default"/>
    <w:sig w:usb0="00000000" w:usb1="00000000" w:usb2="00000000" w:usb3="00000000" w:csb0="20000001" w:csb1="00000000"/>
  </w:font>
  <w:font w:name="Bernard MT Condensed">
    <w:altName w:val="Segoe Print"/>
    <w:panose1 w:val="02050806060905020404"/>
    <w:charset w:val="00"/>
    <w:family w:val="auto"/>
    <w:pitch w:val="default"/>
    <w:sig w:usb0="00000000" w:usb1="00000000" w:usb2="00000000" w:usb3="00000000" w:csb0="20000001" w:csb1="00000000"/>
  </w:font>
  <w:font w:name="Blackadder ITC">
    <w:altName w:val="Charlemagne Std"/>
    <w:panose1 w:val="04020505051007020D02"/>
    <w:charset w:val="00"/>
    <w:family w:val="auto"/>
    <w:pitch w:val="default"/>
    <w:sig w:usb0="00000000" w:usb1="00000000" w:usb2="00000000" w:usb3="00000000" w:csb0="20000001" w:csb1="00000000"/>
  </w:font>
  <w:font w:name="Bodoni MT">
    <w:altName w:val="Segoe Print"/>
    <w:panose1 w:val="02070603080606020203"/>
    <w:charset w:val="00"/>
    <w:family w:val="auto"/>
    <w:pitch w:val="default"/>
    <w:sig w:usb0="00000000" w:usb1="00000000" w:usb2="00000000" w:usb3="00000000" w:csb0="20000001" w:csb1="00000000"/>
  </w:font>
  <w:font w:name="Bodoni MT Black">
    <w:altName w:val="Segoe Print"/>
    <w:panose1 w:val="02070A03080606020203"/>
    <w:charset w:val="00"/>
    <w:family w:val="auto"/>
    <w:pitch w:val="default"/>
    <w:sig w:usb0="00000000" w:usb1="00000000" w:usb2="00000000" w:usb3="00000000" w:csb0="20000001" w:csb1="00000000"/>
  </w:font>
  <w:font w:name="Bodoni MT Condensed">
    <w:altName w:val="Segoe Print"/>
    <w:panose1 w:val="02070606080606020203"/>
    <w:charset w:val="00"/>
    <w:family w:val="auto"/>
    <w:pitch w:val="default"/>
    <w:sig w:usb0="00000000" w:usb1="00000000" w:usb2="00000000" w:usb3="00000000" w:csb0="20000001" w:csb1="00000000"/>
  </w:font>
  <w:font w:name="Bodoni MT Poster Compressed">
    <w:altName w:val="Segoe Print"/>
    <w:panose1 w:val="02070706080601050204"/>
    <w:charset w:val="00"/>
    <w:family w:val="auto"/>
    <w:pitch w:val="default"/>
    <w:sig w:usb0="00000000" w:usb1="00000000" w:usb2="00000000" w:usb3="00000000" w:csb0="20000011" w:csb1="00000000"/>
  </w:font>
  <w:font w:name="Book Antiqua">
    <w:altName w:val="Segoe Print"/>
    <w:panose1 w:val="02040602050305030304"/>
    <w:charset w:val="00"/>
    <w:family w:val="auto"/>
    <w:pitch w:val="default"/>
    <w:sig w:usb0="00000000" w:usb1="00000000" w:usb2="00000000" w:usb3="00000000" w:csb0="2000009F" w:csb1="DFD70000"/>
  </w:font>
  <w:font w:name="Bookman Old Style">
    <w:altName w:val="Segoe Print"/>
    <w:panose1 w:val="02050604050505020204"/>
    <w:charset w:val="00"/>
    <w:family w:val="auto"/>
    <w:pitch w:val="default"/>
    <w:sig w:usb0="00000000" w:usb1="00000000" w:usb2="00000000" w:usb3="00000000" w:csb0="2000009F" w:csb1="DFD70000"/>
  </w:font>
  <w:font w:name="Bookshelf Symbol 7">
    <w:altName w:val="Symbol"/>
    <w:panose1 w:val="05010101010101010101"/>
    <w:charset w:val="00"/>
    <w:family w:val="auto"/>
    <w:pitch w:val="default"/>
    <w:sig w:usb0="00000000" w:usb1="00000000" w:usb2="00000000" w:usb3="00000000" w:csb0="80000000" w:csb1="00000000"/>
  </w:font>
  <w:font w:name="Bradley Hand ITC">
    <w:altName w:val="Mongolian Baiti"/>
    <w:panose1 w:val="03070402050302030203"/>
    <w:charset w:val="00"/>
    <w:family w:val="auto"/>
    <w:pitch w:val="default"/>
    <w:sig w:usb0="00000000" w:usb1="00000000" w:usb2="00000000" w:usb3="00000000" w:csb0="20000001" w:csb1="00000000"/>
  </w:font>
  <w:font w:name="Britannic Bold">
    <w:altName w:val="Segoe Print"/>
    <w:panose1 w:val="020B0903060703020204"/>
    <w:charset w:val="00"/>
    <w:family w:val="auto"/>
    <w:pitch w:val="default"/>
    <w:sig w:usb0="00000000" w:usb1="00000000" w:usb2="00000000" w:usb3="00000000" w:csb0="20000001" w:csb1="00000000"/>
  </w:font>
  <w:font w:name="Broadway">
    <w:altName w:val="Poplar Std"/>
    <w:panose1 w:val="04040905080B02020502"/>
    <w:charset w:val="00"/>
    <w:family w:val="auto"/>
    <w:pitch w:val="default"/>
    <w:sig w:usb0="00000000" w:usb1="00000000" w:usb2="00000000" w:usb3="00000000" w:csb0="20000001" w:csb1="00000000"/>
  </w:font>
  <w:font w:name="Browallia New">
    <w:altName w:val="Segoe Print"/>
    <w:panose1 w:val="020B0604020202020204"/>
    <w:charset w:val="00"/>
    <w:family w:val="auto"/>
    <w:pitch w:val="default"/>
    <w:sig w:usb0="00000000" w:usb1="00000000" w:usb2="00000000" w:usb3="00000000" w:csb0="00010001" w:csb1="00000000"/>
  </w:font>
  <w:font w:name="BrowalliaUPC">
    <w:altName w:val="Segoe Print"/>
    <w:panose1 w:val="020B0604020202020204"/>
    <w:charset w:val="00"/>
    <w:family w:val="auto"/>
    <w:pitch w:val="default"/>
    <w:sig w:usb0="00000000" w:usb1="00000000" w:usb2="00000000" w:usb3="00000000" w:csb0="00010001" w:csb1="00000000"/>
  </w:font>
  <w:font w:name="Brush Script MT">
    <w:altName w:val="Mongolian Baiti"/>
    <w:panose1 w:val="03060802040406070304"/>
    <w:charset w:val="00"/>
    <w:family w:val="auto"/>
    <w:pitch w:val="default"/>
    <w:sig w:usb0="00000000" w:usb1="00000000" w:usb2="00000000" w:usb3="00000000" w:csb0="20000001" w:csb1="00000000"/>
  </w:font>
  <w:font w:name="Californian FB">
    <w:altName w:val="Segoe Print"/>
    <w:panose1 w:val="0207040306080B030204"/>
    <w:charset w:val="00"/>
    <w:family w:val="auto"/>
    <w:pitch w:val="default"/>
    <w:sig w:usb0="00000000" w:usb1="00000000" w:usb2="00000000" w:usb3="00000000" w:csb0="20000001" w:csb1="00000000"/>
  </w:font>
  <w:font w:name="Calisto MT">
    <w:altName w:val="Segoe Print"/>
    <w:panose1 w:val="02040603050505030304"/>
    <w:charset w:val="00"/>
    <w:family w:val="auto"/>
    <w:pitch w:val="default"/>
    <w:sig w:usb0="00000000" w:usb1="00000000" w:usb2="00000000" w:usb3="00000000" w:csb0="20000001" w:csb1="00000000"/>
  </w:font>
  <w:font w:name="Candara">
    <w:altName w:val="Segoe Print"/>
    <w:panose1 w:val="020E0502030303020204"/>
    <w:charset w:val="00"/>
    <w:family w:val="auto"/>
    <w:pitch w:val="default"/>
    <w:sig w:usb0="00000000" w:usb1="00000000" w:usb2="00000000" w:usb3="00000000" w:csb0="2000019F" w:csb1="00000000"/>
  </w:font>
  <w:font w:name="Castellar">
    <w:altName w:val="Segoe Print"/>
    <w:panose1 w:val="020A0402060406010301"/>
    <w:charset w:val="00"/>
    <w:family w:val="auto"/>
    <w:pitch w:val="default"/>
    <w:sig w:usb0="00000000" w:usb1="00000000" w:usb2="00000000" w:usb3="00000000" w:csb0="20000001" w:csb1="00000000"/>
  </w:font>
  <w:font w:name="Century">
    <w:altName w:val="Times New Roman"/>
    <w:panose1 w:val="02040604050505020304"/>
    <w:charset w:val="00"/>
    <w:family w:val="auto"/>
    <w:pitch w:val="default"/>
    <w:sig w:usb0="00000000" w:usb1="00000000" w:usb2="00000000" w:usb3="00000000" w:csb0="2000009F" w:csb1="DFD70000"/>
  </w:font>
  <w:font w:name="Centaur">
    <w:altName w:val="Segoe Print"/>
    <w:panose1 w:val="02030504050205020304"/>
    <w:charset w:val="00"/>
    <w:family w:val="auto"/>
    <w:pitch w:val="default"/>
    <w:sig w:usb0="00000000" w:usb1="00000000" w:usb2="00000000" w:usb3="00000000" w:csb0="20000001" w:csb1="00000000"/>
  </w:font>
  <w:font w:name="Century Gothic">
    <w:altName w:val="Segoe Print"/>
    <w:panose1 w:val="020B0502020202020204"/>
    <w:charset w:val="00"/>
    <w:family w:val="auto"/>
    <w:pitch w:val="default"/>
    <w:sig w:usb0="00000000" w:usb1="00000000" w:usb2="00000000" w:usb3="00000000" w:csb0="2000009F" w:csb1="DFD70000"/>
  </w:font>
  <w:font w:name="CityBlueprint">
    <w:altName w:val="Segoe Print"/>
    <w:panose1 w:val="00000400000000000000"/>
    <w:charset w:val="00"/>
    <w:family w:val="auto"/>
    <w:pitch w:val="default"/>
    <w:sig w:usb0="00000000" w:usb1="00000000" w:usb2="00000000" w:usb3="00000000" w:csb0="00000000" w:csb1="00000000"/>
  </w:font>
  <w:font w:name="Chiller">
    <w:altName w:val="Lithos Pro Regular"/>
    <w:panose1 w:val="04020404031007020602"/>
    <w:charset w:val="00"/>
    <w:family w:val="auto"/>
    <w:pitch w:val="default"/>
    <w:sig w:usb0="00000000" w:usb1="00000000" w:usb2="00000000" w:usb3="00000000" w:csb0="20000001" w:csb1="00000000"/>
  </w:font>
  <w:font w:name="Century Schoolbook">
    <w:altName w:val="Segoe Print"/>
    <w:panose1 w:val="02040604050505020304"/>
    <w:charset w:val="00"/>
    <w:family w:val="auto"/>
    <w:pitch w:val="default"/>
    <w:sig w:usb0="00000000" w:usb1="00000000" w:usb2="00000000" w:usb3="00000000" w:csb0="2000009F" w:csb1="DFD70000"/>
  </w:font>
  <w:font w:name="Colonna MT">
    <w:altName w:val="Charlemagne Std"/>
    <w:panose1 w:val="04020805060202030203"/>
    <w:charset w:val="00"/>
    <w:family w:val="auto"/>
    <w:pitch w:val="default"/>
    <w:sig w:usb0="00000000" w:usb1="00000000" w:usb2="00000000" w:usb3="00000000" w:csb0="20000001" w:csb1="00000000"/>
  </w:font>
  <w:font w:name="CommercialPi BT">
    <w:altName w:val="Segoe Print"/>
    <w:panose1 w:val="05020102010206080802"/>
    <w:charset w:val="00"/>
    <w:family w:val="auto"/>
    <w:pitch w:val="default"/>
    <w:sig w:usb0="00000000" w:usb1="00000000" w:usb2="00000000" w:usb3="00000000" w:csb0="00000000" w:csb1="00000000"/>
  </w:font>
  <w:font w:name="CommercialScript BT">
    <w:altName w:val="Mongolian Baiti"/>
    <w:panose1 w:val="03030803040807090C04"/>
    <w:charset w:val="00"/>
    <w:family w:val="auto"/>
    <w:pitch w:val="default"/>
    <w:sig w:usb0="00000000" w:usb1="00000000" w:usb2="00000000" w:usb3="00000000" w:csb0="00000000" w:csb1="00000000"/>
  </w:font>
  <w:font w:name="Complex">
    <w:altName w:val="Segoe Print"/>
    <w:panose1 w:val="00000400000000000000"/>
    <w:charset w:val="00"/>
    <w:family w:val="auto"/>
    <w:pitch w:val="default"/>
    <w:sig w:usb0="00000000" w:usb1="00000000" w:usb2="00000000" w:usb3="00000000" w:csb0="000001FF" w:csb1="00000000"/>
  </w:font>
  <w:font w:name="Cooper Black">
    <w:altName w:val="Segoe Print"/>
    <w:panose1 w:val="0208090404030B020404"/>
    <w:charset w:val="00"/>
    <w:family w:val="auto"/>
    <w:pitch w:val="default"/>
    <w:sig w:usb0="00000000" w:usb1="00000000" w:usb2="00000000" w:usb3="00000000" w:csb0="20000001" w:csb1="00000000"/>
  </w:font>
  <w:font w:name="Copperplate Gothic Bold">
    <w:altName w:val="Segoe Print"/>
    <w:panose1 w:val="020E0705020206020404"/>
    <w:charset w:val="00"/>
    <w:family w:val="auto"/>
    <w:pitch w:val="default"/>
    <w:sig w:usb0="00000000" w:usb1="00000000" w:usb2="00000000" w:usb3="00000000" w:csb0="20000001" w:csb1="00000000"/>
  </w:font>
  <w:font w:name="Copperplate Gothic Light">
    <w:altName w:val="Segoe Print"/>
    <w:panose1 w:val="020E0507020206020404"/>
    <w:charset w:val="00"/>
    <w:family w:val="auto"/>
    <w:pitch w:val="default"/>
    <w:sig w:usb0="00000000" w:usb1="00000000" w:usb2="00000000" w:usb3="00000000" w:csb0="20000001" w:csb1="00000000"/>
  </w:font>
  <w:font w:name="Corbel">
    <w:altName w:val="NumberOnly"/>
    <w:panose1 w:val="020B0503020204020204"/>
    <w:charset w:val="00"/>
    <w:family w:val="auto"/>
    <w:pitch w:val="default"/>
    <w:sig w:usb0="00000000" w:usb1="00000000" w:usb2="00000000" w:usb3="00000000" w:csb0="2000019F" w:csb1="00000000"/>
  </w:font>
  <w:font w:name="Cordia New">
    <w:altName w:val="Kozuka Gothic Pro R"/>
    <w:panose1 w:val="020B0304020202020204"/>
    <w:charset w:val="00"/>
    <w:family w:val="auto"/>
    <w:pitch w:val="default"/>
    <w:sig w:usb0="00000000" w:usb1="00000000" w:usb2="00000000" w:usb3="00000000" w:csb0="00010001" w:csb1="00000000"/>
  </w:font>
  <w:font w:name="CordiaUPC">
    <w:altName w:val="Kozuka Gothic Pro R"/>
    <w:panose1 w:val="020B0304020202020204"/>
    <w:charset w:val="00"/>
    <w:family w:val="auto"/>
    <w:pitch w:val="default"/>
    <w:sig w:usb0="00000000" w:usb1="00000000" w:usb2="00000000" w:usb3="00000000" w:csb0="00010001" w:csb1="00000000"/>
  </w:font>
  <w:font w:name="CountryBlueprint">
    <w:altName w:val="Segoe Print"/>
    <w:panose1 w:val="00000400000000000000"/>
    <w:charset w:val="00"/>
    <w:family w:val="auto"/>
    <w:pitch w:val="default"/>
    <w:sig w:usb0="00000000" w:usb1="00000000" w:usb2="00000000" w:usb3="00000000" w:csb0="00000000" w:csb1="00000000"/>
  </w:font>
  <w:font w:name="DaunPenh">
    <w:altName w:val="Adobe Naskh Medium"/>
    <w:panose1 w:val="01010101010101010101"/>
    <w:charset w:val="00"/>
    <w:family w:val="auto"/>
    <w:pitch w:val="default"/>
    <w:sig w:usb0="00000000" w:usb1="00000000" w:usb2="00010000" w:usb3="00000000" w:csb0="00000001" w:csb1="00000000"/>
  </w:font>
  <w:font w:name="Curlz MT">
    <w:altName w:val="Charlemagne Std"/>
    <w:panose1 w:val="04040404050702020202"/>
    <w:charset w:val="00"/>
    <w:family w:val="auto"/>
    <w:pitch w:val="default"/>
    <w:sig w:usb0="00000000" w:usb1="00000000" w:usb2="00000000" w:usb3="00000000" w:csb0="20000001" w:csb1="00000000"/>
  </w:font>
  <w:font w:name="David">
    <w:altName w:val="Segoe Print"/>
    <w:panose1 w:val="020E0502060401010101"/>
    <w:charset w:val="00"/>
    <w:family w:val="auto"/>
    <w:pitch w:val="default"/>
    <w:sig w:usb0="00000000" w:usb1="00000000" w:usb2="00000000" w:usb3="00000000" w:csb0="00000020" w:csb1="00200000"/>
  </w:font>
  <w:font w:name="DilleniaUPC">
    <w:altName w:val="Times New Roman"/>
    <w:panose1 w:val="02020603050405020304"/>
    <w:charset w:val="00"/>
    <w:family w:val="auto"/>
    <w:pitch w:val="default"/>
    <w:sig w:usb0="00000000" w:usb1="00000000" w:usb2="00000000" w:usb3="00000000" w:csb0="00010001" w:csb1="00000000"/>
  </w:font>
  <w:font w:name="DokChampa">
    <w:altName w:val="Segoe Print"/>
    <w:panose1 w:val="020B0604020202020204"/>
    <w:charset w:val="00"/>
    <w:family w:val="auto"/>
    <w:pitch w:val="default"/>
    <w:sig w:usb0="00000000" w:usb1="00000000" w:usb2="00000000" w:usb3="00000000" w:csb0="40010001" w:csb1="00000000"/>
  </w:font>
  <w:font w:name="Droid Serif">
    <w:altName w:val="Segoe Print"/>
    <w:panose1 w:val="02020600060500020200"/>
    <w:charset w:val="00"/>
    <w:family w:val="auto"/>
    <w:pitch w:val="default"/>
    <w:sig w:usb0="00000000" w:usb1="00000000" w:usb2="00000028" w:usb3="00000000" w:csb0="2000019F" w:csb1="00000000"/>
  </w:font>
  <w:font w:name="Dutch801 Rm BT">
    <w:altName w:val="Segoe Print"/>
    <w:panose1 w:val="02020603060505020304"/>
    <w:charset w:val="00"/>
    <w:family w:val="auto"/>
    <w:pitch w:val="default"/>
    <w:sig w:usb0="00000000" w:usb1="00000000" w:usb2="00000000" w:usb3="00000000" w:csb0="00000000" w:csb1="00000000"/>
  </w:font>
  <w:font w:name="Dutch801 XBd BT">
    <w:altName w:val="Segoe Print"/>
    <w:panose1 w:val="02020903060505020304"/>
    <w:charset w:val="00"/>
    <w:family w:val="auto"/>
    <w:pitch w:val="default"/>
    <w:sig w:usb0="00000000" w:usb1="00000000" w:usb2="00000000" w:usb3="00000000" w:csb0="00000000" w:csb1="00000000"/>
  </w:font>
  <w:font w:name="Edwardian Script ITC">
    <w:altName w:val="Mongolian Baiti"/>
    <w:panose1 w:val="030303020407070D0804"/>
    <w:charset w:val="00"/>
    <w:family w:val="auto"/>
    <w:pitch w:val="default"/>
    <w:sig w:usb0="00000000"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Elephant">
    <w:altName w:val="Segoe Print"/>
    <w:panose1 w:val="02020904090505020303"/>
    <w:charset w:val="00"/>
    <w:family w:val="auto"/>
    <w:pitch w:val="default"/>
    <w:sig w:usb0="00000000" w:usb1="00000000" w:usb2="00000000" w:usb3="00000000" w:csb0="20000001" w:csb1="00000000"/>
  </w:font>
  <w:font w:name="Engravers MT">
    <w:altName w:val="Segoe Print"/>
    <w:panose1 w:val="02090707080505020304"/>
    <w:charset w:val="00"/>
    <w:family w:val="auto"/>
    <w:pitch w:val="default"/>
    <w:sig w:usb0="00000000" w:usb1="00000000" w:usb2="00000000" w:usb3="00000000" w:csb0="20000001" w:csb1="00000000"/>
  </w:font>
  <w:font w:name="Eras Medium ITC">
    <w:altName w:val="Segoe Print"/>
    <w:panose1 w:val="020B0602030504020804"/>
    <w:charset w:val="00"/>
    <w:family w:val="auto"/>
    <w:pitch w:val="default"/>
    <w:sig w:usb0="00000000" w:usb1="00000000" w:usb2="00000000" w:usb3="00000000" w:csb0="20000001" w:csb1="00000000"/>
  </w:font>
  <w:font w:name="EucrosiaUPC">
    <w:altName w:val="Times New Roman"/>
    <w:panose1 w:val="02020603050405020304"/>
    <w:charset w:val="00"/>
    <w:family w:val="auto"/>
    <w:pitch w:val="default"/>
    <w:sig w:usb0="00000000" w:usb1="00000000" w:usb2="00000000" w:usb3="00000000" w:csb0="00010001" w:csb1="00000000"/>
  </w:font>
  <w:font w:name="Euphemia">
    <w:altName w:val="qtquickcontrols"/>
    <w:panose1 w:val="020B0503040102020104"/>
    <w:charset w:val="00"/>
    <w:family w:val="auto"/>
    <w:pitch w:val="default"/>
    <w:sig w:usb0="00000000" w:usb1="00000000" w:usb2="00002000" w:usb3="00000000" w:csb0="00000001" w:csb1="00000000"/>
  </w:font>
  <w:font w:name="Felix Titling">
    <w:altName w:val="Mesquite Std"/>
    <w:panose1 w:val="04060505060202020A04"/>
    <w:charset w:val="00"/>
    <w:family w:val="auto"/>
    <w:pitch w:val="default"/>
    <w:sig w:usb0="00000000" w:usb1="00000000" w:usb2="00000000" w:usb3="00000000" w:csb0="20000001" w:csb1="00000000"/>
  </w:font>
  <w:font w:name="Forte">
    <w:altName w:val="Mongolian Baiti"/>
    <w:panose1 w:val="03060902040502070203"/>
    <w:charset w:val="00"/>
    <w:family w:val="auto"/>
    <w:pitch w:val="default"/>
    <w:sig w:usb0="00000000" w:usb1="00000000" w:usb2="00000000" w:usb3="00000000" w:csb0="20000001" w:csb1="00000000"/>
  </w:font>
  <w:font w:name="Footlight MT Light">
    <w:altName w:val="Segoe Print"/>
    <w:panose1 w:val="0204060206030A020304"/>
    <w:charset w:val="00"/>
    <w:family w:val="auto"/>
    <w:pitch w:val="default"/>
    <w:sig w:usb0="00000000" w:usb1="00000000" w:usb2="00000000" w:usb3="00000000" w:csb0="20000001" w:csb1="00000000"/>
  </w:font>
  <w:font w:name="EuroRoman">
    <w:altName w:val="Segoe Print"/>
    <w:panose1 w:val="00000400000000000000"/>
    <w:charset w:val="00"/>
    <w:family w:val="auto"/>
    <w:pitch w:val="default"/>
    <w:sig w:usb0="00000000" w:usb1="00000000" w:usb2="00000000" w:usb3="00000000" w:csb0="00000000" w:csb1="00000000"/>
  </w:font>
  <w:font w:name="Franklin Gothic Book">
    <w:altName w:val="NumberOnly"/>
    <w:panose1 w:val="020B0503020102020204"/>
    <w:charset w:val="00"/>
    <w:family w:val="auto"/>
    <w:pitch w:val="default"/>
    <w:sig w:usb0="00000000" w:usb1="00000000" w:usb2="00000000" w:usb3="00000000" w:csb0="2000009F" w:csb1="DFD70000"/>
  </w:font>
  <w:font w:name="Franklin Gothic Demi">
    <w:altName w:val="Trebuchet MS"/>
    <w:panose1 w:val="020B0703020102020204"/>
    <w:charset w:val="00"/>
    <w:family w:val="auto"/>
    <w:pitch w:val="default"/>
    <w:sig w:usb0="00000000" w:usb1="00000000" w:usb2="00000000" w:usb3="00000000" w:csb0="2000009F" w:csb1="DFD70000"/>
  </w:font>
  <w:font w:name="Franklin Gothic Demi Cond">
    <w:altName w:val="Segoe Print"/>
    <w:panose1 w:val="020B0706030402020204"/>
    <w:charset w:val="00"/>
    <w:family w:val="auto"/>
    <w:pitch w:val="default"/>
    <w:sig w:usb0="00000000" w:usb1="00000000" w:usb2="00000000" w:usb3="00000000" w:csb0="2000009F" w:csb1="DFD70000"/>
  </w:font>
  <w:font w:name="Franklin Gothic Heavy">
    <w:altName w:val="Arial Black"/>
    <w:panose1 w:val="020B0903020102020204"/>
    <w:charset w:val="00"/>
    <w:family w:val="auto"/>
    <w:pitch w:val="default"/>
    <w:sig w:usb0="00000000"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altName w:val="Franklin Gothic Medium"/>
    <w:panose1 w:val="020B0606030402020204"/>
    <w:charset w:val="00"/>
    <w:family w:val="auto"/>
    <w:pitch w:val="default"/>
    <w:sig w:usb0="00000000" w:usb1="00000000" w:usb2="00000000" w:usb3="00000000" w:csb0="2000009F" w:csb1="DFD70000"/>
  </w:font>
  <w:font w:name="FrankRuehl">
    <w:altName w:val="Segoe Print"/>
    <w:panose1 w:val="020E0503060101010101"/>
    <w:charset w:val="00"/>
    <w:family w:val="auto"/>
    <w:pitch w:val="default"/>
    <w:sig w:usb0="00000000" w:usb1="00000000" w:usb2="00000000" w:usb3="00000000" w:csb0="00000020" w:csb1="00200000"/>
  </w:font>
  <w:font w:name="Freestyle Script">
    <w:altName w:val="Mongolian Baiti"/>
    <w:panose1 w:val="030804020302050B0404"/>
    <w:charset w:val="00"/>
    <w:family w:val="auto"/>
    <w:pitch w:val="default"/>
    <w:sig w:usb0="00000000" w:usb1="00000000" w:usb2="00000000" w:usb3="00000000" w:csb0="20000001" w:csb1="00000000"/>
  </w:font>
  <w:font w:name="French Script MT">
    <w:altName w:val="Mongolian Baiti"/>
    <w:panose1 w:val="03020402040607040605"/>
    <w:charset w:val="00"/>
    <w:family w:val="auto"/>
    <w:pitch w:val="default"/>
    <w:sig w:usb0="00000000" w:usb1="00000000" w:usb2="00000000" w:usb3="00000000" w:csb0="20000001" w:csb1="00000000"/>
  </w:font>
  <w:font w:name="Gabriola">
    <w:altName w:val="Charlemagne Std"/>
    <w:panose1 w:val="04040605051002020D02"/>
    <w:charset w:val="00"/>
    <w:family w:val="auto"/>
    <w:pitch w:val="default"/>
    <w:sig w:usb0="00000000" w:usb1="00000000" w:usb2="00000000" w:usb3="00000000" w:csb0="2000009F" w:csb1="00000000"/>
  </w:font>
  <w:font w:name="Garamond">
    <w:altName w:val="Adobe Garamond Pro"/>
    <w:panose1 w:val="02020404030301010803"/>
    <w:charset w:val="00"/>
    <w:family w:val="auto"/>
    <w:pitch w:val="default"/>
    <w:sig w:usb0="00000000" w:usb1="00000000" w:usb2="00000000" w:usb3="00000000" w:csb0="0000009F" w:csb1="DFD70000"/>
  </w:font>
  <w:font w:name="GDT">
    <w:altName w:val="Segoe Print"/>
    <w:panose1 w:val="00000400000000000000"/>
    <w:charset w:val="00"/>
    <w:family w:val="auto"/>
    <w:pitch w:val="default"/>
    <w:sig w:usb0="00000000" w:usb1="00000000" w:usb2="00000000" w:usb3="00000000" w:csb0="00000001" w:csb1="00000000"/>
  </w:font>
  <w:font w:name="Gautami">
    <w:altName w:val="Segoe UI Symbol"/>
    <w:panose1 w:val="020B0502040204020203"/>
    <w:charset w:val="00"/>
    <w:family w:val="auto"/>
    <w:pitch w:val="default"/>
    <w:sig w:usb0="00000000" w:usb1="00000000" w:usb2="00000000" w:usb3="00000000" w:csb0="00000001" w:csb1="00000000"/>
  </w:font>
  <w:font w:name="GENISO">
    <w:altName w:val="Segoe UI Semilight"/>
    <w:panose1 w:val="02000400000000000000"/>
    <w:charset w:val="00"/>
    <w:family w:val="auto"/>
    <w:pitch w:val="default"/>
    <w:sig w:usb0="00000000" w:usb1="00000000" w:usb2="00000040" w:usb3="00000000" w:csb0="000001FF" w:csb1="00000000"/>
  </w:font>
  <w:font w:name="Gigi">
    <w:altName w:val="Rosewood Std Regular"/>
    <w:panose1 w:val="04040504061007020D02"/>
    <w:charset w:val="00"/>
    <w:family w:val="auto"/>
    <w:pitch w:val="default"/>
    <w:sig w:usb0="00000000" w:usb1="00000000" w:usb2="00000000" w:usb3="00000000" w:csb0="20000001" w:csb1="00000000"/>
  </w:font>
  <w:font w:name="Gill Sans MT">
    <w:altName w:val="Segoe Print"/>
    <w:panose1 w:val="020B0502020104020203"/>
    <w:charset w:val="00"/>
    <w:family w:val="auto"/>
    <w:pitch w:val="default"/>
    <w:sig w:usb0="00000000" w:usb1="00000000" w:usb2="00000000" w:usb3="00000000" w:csb0="20000003" w:csb1="00000000"/>
  </w:font>
  <w:font w:name="Gill Sans MT Condensed">
    <w:altName w:val="Segoe Print"/>
    <w:panose1 w:val="020B0506020104020203"/>
    <w:charset w:val="00"/>
    <w:family w:val="auto"/>
    <w:pitch w:val="default"/>
    <w:sig w:usb0="00000000" w:usb1="00000000" w:usb2="00000000" w:usb3="00000000" w:csb0="20000003" w:csb1="00000000"/>
  </w:font>
  <w:font w:name="Gill Sans MT Ext Condensed Bold">
    <w:altName w:val="Segoe UI Semibold"/>
    <w:panose1 w:val="020B0902020104020203"/>
    <w:charset w:val="00"/>
    <w:family w:val="auto"/>
    <w:pitch w:val="default"/>
    <w:sig w:usb0="00000000" w:usb1="00000000" w:usb2="00000000" w:usb3="00000000" w:csb0="20000003" w:csb1="00000000"/>
  </w:font>
  <w:font w:name="Gill Sans Ultra Bold">
    <w:altName w:val="Segoe UI Semibold"/>
    <w:panose1 w:val="020B0A02020104020203"/>
    <w:charset w:val="00"/>
    <w:family w:val="auto"/>
    <w:pitch w:val="default"/>
    <w:sig w:usb0="00000000" w:usb1="00000000" w:usb2="00000000" w:usb3="00000000" w:csb0="20000003" w:csb1="00000000"/>
  </w:font>
  <w:font w:name="Gill Sans Ultra Bold Condensed">
    <w:altName w:val="Segoe Print"/>
    <w:panose1 w:val="020B0A06020104020203"/>
    <w:charset w:val="00"/>
    <w:family w:val="auto"/>
    <w:pitch w:val="default"/>
    <w:sig w:usb0="00000000" w:usb1="00000000" w:usb2="00000000" w:usb3="00000000" w:csb0="00000003" w:csb1="00000000"/>
  </w:font>
  <w:font w:name="Gisha">
    <w:altName w:val="Segoe UI Symbol"/>
    <w:panose1 w:val="020B0502040204020203"/>
    <w:charset w:val="00"/>
    <w:family w:val="auto"/>
    <w:pitch w:val="default"/>
    <w:sig w:usb0="00000000" w:usb1="00000000" w:usb2="00000000" w:usb3="00000000" w:csb0="00000021" w:csb1="00000000"/>
  </w:font>
  <w:font w:name="Gloucester MT Extra Condensed">
    <w:altName w:val="MT Extra"/>
    <w:panose1 w:val="02030808020601010101"/>
    <w:charset w:val="00"/>
    <w:family w:val="auto"/>
    <w:pitch w:val="default"/>
    <w:sig w:usb0="00000000" w:usb1="00000000" w:usb2="00000000" w:usb3="00000000" w:csb0="20000001" w:csb1="00000000"/>
  </w:font>
  <w:font w:name="GothicE">
    <w:altName w:val="Courier New"/>
    <w:panose1 w:val="00000400000000000000"/>
    <w:charset w:val="00"/>
    <w:family w:val="auto"/>
    <w:pitch w:val="default"/>
    <w:sig w:usb0="00000000" w:usb1="00000000" w:usb2="00000000" w:usb3="00000000" w:csb0="000001FF" w:csb1="00000000"/>
  </w:font>
  <w:font w:name="GothicG">
    <w:altName w:val="Segoe Print"/>
    <w:panose1 w:val="00000400000000000000"/>
    <w:charset w:val="00"/>
    <w:family w:val="auto"/>
    <w:pitch w:val="default"/>
    <w:sig w:usb0="00000000" w:usb1="00000000" w:usb2="00000000" w:usb3="00000000" w:csb0="000001FF" w:csb1="00000000"/>
  </w:font>
  <w:font w:name="Goudy Stout">
    <w:altName w:val="Segoe Print"/>
    <w:panose1 w:val="0202090407030B020401"/>
    <w:charset w:val="00"/>
    <w:family w:val="auto"/>
    <w:pitch w:val="default"/>
    <w:sig w:usb0="00000000" w:usb1="00000000" w:usb2="00000000" w:usb3="00000000" w:csb0="20000001" w:csb1="00000000"/>
  </w:font>
  <w:font w:name="GreekC">
    <w:altName w:val="Segoe Print"/>
    <w:panose1 w:val="00000400000000000000"/>
    <w:charset w:val="00"/>
    <w:family w:val="auto"/>
    <w:pitch w:val="default"/>
    <w:sig w:usb0="00000000" w:usb1="00000000" w:usb2="00000000" w:usb3="00000000" w:csb0="000001FF" w:csb1="00000000"/>
  </w:font>
  <w:font w:name="Haettenschweiler">
    <w:altName w:val="Segoe Print"/>
    <w:panose1 w:val="020B0706040902060204"/>
    <w:charset w:val="00"/>
    <w:family w:val="auto"/>
    <w:pitch w:val="default"/>
    <w:sig w:usb0="00000000" w:usb1="00000000" w:usb2="00000000" w:usb3="00000000" w:csb0="2000009F" w:csb1="DFD70000"/>
  </w:font>
  <w:font w:name="GreekS">
    <w:altName w:val="Segoe Print"/>
    <w:panose1 w:val="00000400000000000000"/>
    <w:charset w:val="00"/>
    <w:family w:val="auto"/>
    <w:pitch w:val="default"/>
    <w:sig w:usb0="00000000" w:usb1="00000000" w:usb2="00000000" w:usb3="00000000" w:csb0="000001FF" w:csb1="00000000"/>
  </w:font>
  <w:font w:name="Harrington">
    <w:altName w:val="Lithos Pro Regular"/>
    <w:panose1 w:val="04040505050A02020702"/>
    <w:charset w:val="00"/>
    <w:family w:val="auto"/>
    <w:pitch w:val="default"/>
    <w:sig w:usb0="00000000" w:usb1="00000000" w:usb2="00000000" w:usb3="00000000" w:csb0="20000001" w:csb1="00000000"/>
  </w:font>
  <w:font w:name="High Tower Text">
    <w:altName w:val="Palatino Linotype"/>
    <w:panose1 w:val="02040502050506030303"/>
    <w:charset w:val="00"/>
    <w:family w:val="auto"/>
    <w:pitch w:val="default"/>
    <w:sig w:usb0="00000000" w:usb1="00000000" w:usb2="00000000" w:usb3="00000000" w:csb0="20000001" w:csb1="00000000"/>
  </w:font>
  <w:font w:name="Harlow Solid Italic">
    <w:altName w:val="Poplar Std"/>
    <w:panose1 w:val="04030604020F02020D02"/>
    <w:charset w:val="00"/>
    <w:family w:val="auto"/>
    <w:pitch w:val="default"/>
    <w:sig w:usb0="00000000" w:usb1="00000000" w:usb2="00000000" w:usb3="00000000" w:csb0="20000001" w:csb1="00000000"/>
  </w:font>
  <w:font w:name="Indie Flower">
    <w:altName w:val="Verdana"/>
    <w:panose1 w:val="02000000000000000000"/>
    <w:charset w:val="00"/>
    <w:family w:val="auto"/>
    <w:pitch w:val="default"/>
    <w:sig w:usb0="00000000" w:usb1="00000000" w:usb2="00000000" w:usb3="00000000" w:csb0="00000093" w:csb1="00000000"/>
  </w:font>
  <w:font w:name="Informal Roman">
    <w:altName w:val="Mongolian Baiti"/>
    <w:panose1 w:val="030604020304060B0204"/>
    <w:charset w:val="00"/>
    <w:family w:val="auto"/>
    <w:pitch w:val="default"/>
    <w:sig w:usb0="00000000" w:usb1="00000000" w:usb2="00000000" w:usb3="00000000" w:csb0="20000001" w:csb1="00000000"/>
  </w:font>
  <w:font w:name="Iskoola Pota">
    <w:altName w:val="Segoe UI Light"/>
    <w:panose1 w:val="020B0502040204020203"/>
    <w:charset w:val="00"/>
    <w:family w:val="auto"/>
    <w:pitch w:val="default"/>
    <w:sig w:usb0="00000000" w:usb1="00000000" w:usb2="00000200" w:usb3="00000000" w:csb0="20000001" w:csb1="00000000"/>
  </w:font>
  <w:font w:name="ISOCP">
    <w:altName w:val="Segoe Print"/>
    <w:panose1 w:val="00000400000000000000"/>
    <w:charset w:val="00"/>
    <w:family w:val="auto"/>
    <w:pitch w:val="default"/>
    <w:sig w:usb0="00000000" w:usb1="00000000" w:usb2="00000040" w:usb3="00000000" w:csb0="000001FF" w:csb1="00000000"/>
  </w:font>
  <w:font w:name="ISOCP2">
    <w:altName w:val="Segoe Print"/>
    <w:panose1 w:val="00000400000000000000"/>
    <w:charset w:val="00"/>
    <w:family w:val="auto"/>
    <w:pitch w:val="default"/>
    <w:sig w:usb0="00000000" w:usb1="00000000" w:usb2="00000000" w:usb3="00000000" w:csb0="000001FF" w:csb1="00000000"/>
  </w:font>
  <w:font w:name="ISOCP3">
    <w:altName w:val="Segoe Print"/>
    <w:panose1 w:val="00000400000000000000"/>
    <w:charset w:val="00"/>
    <w:family w:val="auto"/>
    <w:pitch w:val="default"/>
    <w:sig w:usb0="00000000" w:usb1="00000000" w:usb2="00000000" w:usb3="00000000" w:csb0="000001FF" w:csb1="00000000"/>
  </w:font>
  <w:font w:name="ISOCPEUR">
    <w:altName w:val="Segoe Print"/>
    <w:panose1 w:val="020B0604020202020204"/>
    <w:charset w:val="00"/>
    <w:family w:val="auto"/>
    <w:pitch w:val="default"/>
    <w:sig w:usb0="00000000" w:usb1="00000000" w:usb2="00000000" w:usb3="00000000" w:csb0="4000009F" w:csb1="DFD70000"/>
  </w:font>
  <w:font w:name="ItalicT">
    <w:altName w:val="Segoe Print"/>
    <w:panose1 w:val="00000400000000000000"/>
    <w:charset w:val="00"/>
    <w:family w:val="auto"/>
    <w:pitch w:val="default"/>
    <w:sig w:usb0="00000000" w:usb1="00000000" w:usb2="00000000" w:usb3="00000000" w:csb0="000001FF" w:csb1="00000000"/>
  </w:font>
  <w:font w:name="Kartika">
    <w:altName w:val="qtquickcontrols"/>
    <w:panose1 w:val="02020503030404060203"/>
    <w:charset w:val="00"/>
    <w:family w:val="auto"/>
    <w:pitch w:val="default"/>
    <w:sig w:usb0="00000000" w:usb1="00000000" w:usb2="00000000" w:usb3="00000000" w:csb0="00000001" w:csb1="00000000"/>
  </w:font>
  <w:font w:name="Kalinga">
    <w:altName w:val="Segoe UI Symbol"/>
    <w:panose1 w:val="020B0502040204020203"/>
    <w:charset w:val="00"/>
    <w:family w:val="auto"/>
    <w:pitch w:val="default"/>
    <w:sig w:usb0="00000000" w:usb1="00000000" w:usb2="00000000" w:usb3="00000000" w:csb0="00000001" w:csb1="00000000"/>
  </w:font>
  <w:font w:name="Khmer UI">
    <w:altName w:val="Segoe UI Symbol"/>
    <w:panose1 w:val="020B0502040204020203"/>
    <w:charset w:val="00"/>
    <w:family w:val="auto"/>
    <w:pitch w:val="default"/>
    <w:sig w:usb0="00000000" w:usb1="00000000" w:usb2="00010000" w:usb3="00000000" w:csb0="00000001" w:csb1="00000000"/>
  </w:font>
  <w:font w:name="KodchiangUPC">
    <w:altName w:val="Times New Roman"/>
    <w:panose1 w:val="02020603050405020304"/>
    <w:charset w:val="00"/>
    <w:family w:val="auto"/>
    <w:pitch w:val="default"/>
    <w:sig w:usb0="00000000" w:usb1="00000000" w:usb2="00000000" w:usb3="00000000" w:csb0="00010001" w:csb1="00000000"/>
  </w:font>
  <w:font w:name="Kokila">
    <w:altName w:val="Segoe Print"/>
    <w:panose1 w:val="020B0604020202020204"/>
    <w:charset w:val="00"/>
    <w:family w:val="auto"/>
    <w:pitch w:val="default"/>
    <w:sig w:usb0="00000000" w:usb1="00000000" w:usb2="00000000" w:usb3="00000000" w:csb0="00000001" w:csb1="00000000"/>
  </w:font>
  <w:font w:name="Kristen ITC">
    <w:altName w:val="Mongolian Baiti"/>
    <w:panose1 w:val="03050502040202030202"/>
    <w:charset w:val="00"/>
    <w:family w:val="auto"/>
    <w:pitch w:val="default"/>
    <w:sig w:usb0="00000000" w:usb1="00000000" w:usb2="00000000" w:usb3="00000000" w:csb0="20000001" w:csb1="00000000"/>
  </w:font>
  <w:font w:name="Kunstler Script">
    <w:altName w:val="Mongolian Baiti"/>
    <w:panose1 w:val="030304020206070D0D06"/>
    <w:charset w:val="00"/>
    <w:family w:val="auto"/>
    <w:pitch w:val="default"/>
    <w:sig w:usb0="00000000" w:usb1="00000000" w:usb2="00000000" w:usb3="00000000" w:csb0="20000001" w:csb1="00000000"/>
  </w:font>
  <w:font w:name="Latha">
    <w:altName w:val="Segoe Print"/>
    <w:panose1 w:val="020B0604020202020204"/>
    <w:charset w:val="00"/>
    <w:family w:val="auto"/>
    <w:pitch w:val="default"/>
    <w:sig w:usb0="00000000" w:usb1="00000000" w:usb2="00000000" w:usb3="00000000" w:csb0="00000001" w:csb1="00000000"/>
  </w:font>
  <w:font w:name="LilyUPC">
    <w:altName w:val="Segoe Print"/>
    <w:panose1 w:val="020B0604020202020204"/>
    <w:charset w:val="00"/>
    <w:family w:val="auto"/>
    <w:pitch w:val="default"/>
    <w:sig w:usb0="00000000" w:usb1="00000000" w:usb2="00000000" w:usb3="00000000" w:csb0="00010001" w:csb1="00000000"/>
  </w:font>
  <w:font w:name="Lucida Console">
    <w:panose1 w:val="020B0609040504020204"/>
    <w:charset w:val="00"/>
    <w:family w:val="auto"/>
    <w:pitch w:val="default"/>
    <w:sig w:usb0="8000028F" w:usb1="00001800" w:usb2="00000000" w:usb3="00000000" w:csb0="0000001F" w:csb1="D7D70000"/>
  </w:font>
  <w:font w:name="Lucida Sans">
    <w:altName w:val="Lucida Sans Unicode"/>
    <w:panose1 w:val="020B0602030504020204"/>
    <w:charset w:val="00"/>
    <w:family w:val="auto"/>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Magneto">
    <w:altName w:val="Stencil Std"/>
    <w:panose1 w:val="04030805050802020D02"/>
    <w:charset w:val="00"/>
    <w:family w:val="auto"/>
    <w:pitch w:val="default"/>
    <w:sig w:usb0="00000000" w:usb1="00000000" w:usb2="00000000" w:usb3="00000000" w:csb0="20000001" w:csb1="00000000"/>
  </w:font>
  <w:font w:name="Maiandra GD">
    <w:altName w:val="Segoe Print"/>
    <w:panose1 w:val="020E0502030308020204"/>
    <w:charset w:val="00"/>
    <w:family w:val="auto"/>
    <w:pitch w:val="default"/>
    <w:sig w:usb0="00000000" w:usb1="00000000" w:usb2="00000000" w:usb3="00000000" w:csb0="20000001" w:csb1="00000000"/>
  </w:font>
  <w:font w:name="Lucida Sans Typewriter">
    <w:altName w:val="Segoe Print"/>
    <w:panose1 w:val="020B0509030504030204"/>
    <w:charset w:val="00"/>
    <w:family w:val="auto"/>
    <w:pitch w:val="default"/>
    <w:sig w:usb0="00000000" w:usb1="00000000" w:usb2="00000000" w:usb3="00000000" w:csb0="20000001" w:csb1="00000000"/>
  </w:font>
  <w:font w:name="Mangal">
    <w:altName w:val="qtquickcontrols"/>
    <w:panose1 w:val="02040503050203030202"/>
    <w:charset w:val="00"/>
    <w:family w:val="auto"/>
    <w:pitch w:val="default"/>
    <w:sig w:usb0="00000000" w:usb1="00000000" w:usb2="00000000" w:usb3="00000000" w:csb0="00000001" w:csb1="00000000"/>
  </w:font>
  <w:font w:name="Matura MT Script Capitals">
    <w:altName w:val="Mongolian Baiti"/>
    <w:panose1 w:val="03020802060602070202"/>
    <w:charset w:val="00"/>
    <w:family w:val="auto"/>
    <w:pitch w:val="default"/>
    <w:sig w:usb0="00000000"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Sans Serif">
    <w:panose1 w:val="020B0604020202020204"/>
    <w:charset w:val="00"/>
    <w:family w:val="auto"/>
    <w:pitch w:val="default"/>
    <w:sig w:usb0="E5002EFF" w:usb1="C000605B" w:usb2="00000029" w:usb3="00000000" w:csb0="200101FF" w:csb1="20280000"/>
  </w:font>
  <w:font w:name="Microsoft Uighur">
    <w:altName w:val="Trebuchet MS"/>
    <w:panose1 w:val="02000000000000000000"/>
    <w:charset w:val="00"/>
    <w:family w:val="auto"/>
    <w:pitch w:val="default"/>
    <w:sig w:usb0="00000000" w:usb1="00000000" w:usb2="00000008" w:usb3="00000000" w:csb0="00000041" w:csb1="0000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iriam">
    <w:altName w:val="NumberOnly"/>
    <w:panose1 w:val="020B0502050101010101"/>
    <w:charset w:val="00"/>
    <w:family w:val="auto"/>
    <w:pitch w:val="default"/>
    <w:sig w:usb0="00000000" w:usb1="00000000" w:usb2="00000000" w:usb3="00000000" w:csb0="00000020" w:csb1="00200000"/>
  </w:font>
  <w:font w:name="Miriam Fixed">
    <w:altName w:val="NumberOnly"/>
    <w:panose1 w:val="020B0509050101010101"/>
    <w:charset w:val="00"/>
    <w:family w:val="auto"/>
    <w:pitch w:val="default"/>
    <w:sig w:usb0="00000000" w:usb1="00000000" w:usb2="00000000" w:usb3="00000000" w:csb0="00000020" w:csb1="00200000"/>
  </w:font>
  <w:font w:name="Mistral">
    <w:altName w:val="Mongolian Baiti"/>
    <w:panose1 w:val="03090702030407020403"/>
    <w:charset w:val="00"/>
    <w:family w:val="auto"/>
    <w:pitch w:val="default"/>
    <w:sig w:usb0="00000000" w:usb1="00000000" w:usb2="00000000" w:usb3="00000000" w:csb0="2000009F" w:csb1="DFD70000"/>
  </w:font>
  <w:font w:name="Modern No. 20">
    <w:altName w:val="Segoe Print"/>
    <w:panose1 w:val="02070704070505020303"/>
    <w:charset w:val="00"/>
    <w:family w:val="auto"/>
    <w:pitch w:val="default"/>
    <w:sig w:usb0="00000000" w:usb1="00000000" w:usb2="00000000" w:usb3="00000000" w:csb0="20000001" w:csb1="00000000"/>
  </w:font>
  <w:font w:name="Monospac821 BT">
    <w:altName w:val="Segoe Print"/>
    <w:panose1 w:val="020B0609020202020204"/>
    <w:charset w:val="00"/>
    <w:family w:val="auto"/>
    <w:pitch w:val="default"/>
    <w:sig w:usb0="00000000" w:usb1="00000000" w:usb2="00000000" w:usb3="00000000" w:csb0="00000000" w:csb1="00000000"/>
  </w:font>
  <w:font w:name="Monotxt">
    <w:altName w:val="Segoe Print"/>
    <w:panose1 w:val="00000400000000000000"/>
    <w:charset w:val="00"/>
    <w:family w:val="auto"/>
    <w:pitch w:val="default"/>
    <w:sig w:usb0="00000000" w:usb1="00000000" w:usb2="00000000" w:usb3="00000000" w:csb0="000001FF" w:csb1="00000000"/>
  </w:font>
  <w:font w:name="Monotype Corsiva">
    <w:altName w:val="Mongolian Baiti"/>
    <w:panose1 w:val="03010101010201010101"/>
    <w:charset w:val="00"/>
    <w:family w:val="auto"/>
    <w:pitch w:val="default"/>
    <w:sig w:usb0="00000000" w:usb1="00000000" w:usb2="00000000" w:usb3="00000000" w:csb0="2000009F" w:csb1="DFD70000"/>
  </w:font>
  <w:font w:name="MoolBoran">
    <w:altName w:val="Verdana"/>
    <w:panose1 w:val="020B0100010101010101"/>
    <w:charset w:val="00"/>
    <w:family w:val="auto"/>
    <w:pitch w:val="default"/>
    <w:sig w:usb0="00000000" w:usb1="00000000" w:usb2="00010000" w:usb3="00000000" w:csb0="00000001" w:csb1="00000000"/>
  </w:font>
  <w:font w:name="MS Outlook">
    <w:altName w:val="Symbol"/>
    <w:panose1 w:val="05010100010000000000"/>
    <w:charset w:val="00"/>
    <w:family w:val="auto"/>
    <w:pitch w:val="default"/>
    <w:sig w:usb0="00000000" w:usb1="00000000" w:usb2="00000000" w:usb3="00000000" w:csb0="80000000" w:csb1="00000000"/>
  </w:font>
  <w:font w:name="MS Reference Sans Serif">
    <w:altName w:val="Verdana"/>
    <w:panose1 w:val="020B0604030504040204"/>
    <w:charset w:val="00"/>
    <w:family w:val="auto"/>
    <w:pitch w:val="default"/>
    <w:sig w:usb0="00000000" w:usb1="00000000" w:usb2="00000000" w:usb3="00000000" w:csb0="2000019F" w:csb1="00000000"/>
  </w:font>
  <w:font w:name="MS Reference Specialty">
    <w:altName w:val="Segoe Print"/>
    <w:panose1 w:val="05000500000000000000"/>
    <w:charset w:val="00"/>
    <w:family w:val="auto"/>
    <w:pitch w:val="default"/>
    <w:sig w:usb0="00000000" w:usb1="00000000" w:usb2="00000000" w:usb3="00000000" w:csb0="80000000" w:csb1="00000000"/>
  </w:font>
  <w:font w:name="MV Boli">
    <w:panose1 w:val="02000500030200090000"/>
    <w:charset w:val="00"/>
    <w:family w:val="auto"/>
    <w:pitch w:val="default"/>
    <w:sig w:usb0="00000003" w:usb1="00000000" w:usb2="00000100" w:usb3="00000000" w:csb0="00000001" w:csb1="00000000"/>
  </w:font>
  <w:font w:name="MT Extra">
    <w:panose1 w:val="05050102010205020202"/>
    <w:charset w:val="00"/>
    <w:family w:val="auto"/>
    <w:pitch w:val="default"/>
    <w:sig w:usb0="80000000" w:usb1="00000000" w:usb2="00000000" w:usb3="00000000" w:csb0="00000000" w:csb1="00000000"/>
  </w:font>
  <w:font w:name="Niagara Engraved">
    <w:altName w:val="Charlemagne Std"/>
    <w:panose1 w:val="04020502070703030202"/>
    <w:charset w:val="00"/>
    <w:family w:val="auto"/>
    <w:pitch w:val="default"/>
    <w:sig w:usb0="00000000" w:usb1="00000000" w:usb2="00000000" w:usb3="00000000" w:csb0="20000001" w:csb1="00000000"/>
  </w:font>
  <w:font w:name="Niagara Solid">
    <w:altName w:val="Charlemagne Std"/>
    <w:panose1 w:val="04020502070702020202"/>
    <w:charset w:val="00"/>
    <w:family w:val="auto"/>
    <w:pitch w:val="default"/>
    <w:sig w:usb0="00000000" w:usb1="00000000" w:usb2="00000000" w:usb3="00000000" w:csb0="20000001" w:csb1="00000000"/>
  </w:font>
  <w:font w:name="Nyala">
    <w:altName w:val="NumberOnly"/>
    <w:panose1 w:val="02000504070300020003"/>
    <w:charset w:val="00"/>
    <w:family w:val="auto"/>
    <w:pitch w:val="default"/>
    <w:sig w:usb0="00000000" w:usb1="00000000" w:usb2="00000800" w:usb3="00000000" w:csb0="00000093" w:csb1="00000000"/>
  </w:font>
  <w:font w:name="Onyx">
    <w:altName w:val="Blackoak Std"/>
    <w:panose1 w:val="04050602080702020203"/>
    <w:charset w:val="00"/>
    <w:family w:val="auto"/>
    <w:pitch w:val="default"/>
    <w:sig w:usb0="00000000" w:usb1="00000000" w:usb2="00000000" w:usb3="00000000" w:csb0="20000001" w:csb1="00000000"/>
  </w:font>
  <w:font w:name="Old English Text MT">
    <w:altName w:val="Mongolian Baiti"/>
    <w:panose1 w:val="03040902040508030806"/>
    <w:charset w:val="00"/>
    <w:family w:val="auto"/>
    <w:pitch w:val="default"/>
    <w:sig w:usb0="00000000" w:usb1="00000000" w:usb2="00000000" w:usb3="00000000" w:csb0="20000001" w:csb1="00000000"/>
  </w:font>
  <w:font w:name="Papyrus">
    <w:altName w:val="Mongolian Baiti"/>
    <w:panose1 w:val="03070502060502030205"/>
    <w:charset w:val="00"/>
    <w:family w:val="auto"/>
    <w:pitch w:val="default"/>
    <w:sig w:usb0="00000000" w:usb1="00000000" w:usb2="00000000" w:usb3="00000000" w:csb0="20000001" w:csb1="00000000"/>
  </w:font>
  <w:font w:name="Perpetua">
    <w:altName w:val="Segoe Print"/>
    <w:panose1 w:val="02020502060401020303"/>
    <w:charset w:val="00"/>
    <w:family w:val="auto"/>
    <w:pitch w:val="default"/>
    <w:sig w:usb0="00000000" w:usb1="00000000" w:usb2="00000000" w:usb3="00000000" w:csb0="20000001" w:csb1="00000000"/>
  </w:font>
  <w:font w:name="Parchment">
    <w:altName w:val="Mongolian Baiti"/>
    <w:panose1 w:val="03040602040708040804"/>
    <w:charset w:val="00"/>
    <w:family w:val="auto"/>
    <w:pitch w:val="default"/>
    <w:sig w:usb0="00000000" w:usb1="00000000" w:usb2="00000000" w:usb3="00000000" w:csb0="20000001" w:csb1="00000000"/>
  </w:font>
  <w:font w:name="PanRoman">
    <w:altName w:val="Segoe Print"/>
    <w:panose1 w:val="00000400000000000000"/>
    <w:charset w:val="00"/>
    <w:family w:val="auto"/>
    <w:pitch w:val="default"/>
    <w:sig w:usb0="00000000" w:usb1="00000000" w:usb2="00000000" w:usb3="00000000" w:csb0="00000000" w:csb1="00000000"/>
  </w:font>
  <w:font w:name="Perpetua Titling MT">
    <w:altName w:val="Segoe Print"/>
    <w:panose1 w:val="02020502060505020804"/>
    <w:charset w:val="00"/>
    <w:family w:val="auto"/>
    <w:pitch w:val="default"/>
    <w:sig w:usb0="00000000" w:usb1="00000000" w:usb2="00000000" w:usb3="00000000" w:csb0="20000001" w:csb1="00000000"/>
  </w:font>
  <w:font w:name="Playbill">
    <w:altName w:val="Blackoak Std"/>
    <w:panose1 w:val="040506030A0602020202"/>
    <w:charset w:val="00"/>
    <w:family w:val="auto"/>
    <w:pitch w:val="default"/>
    <w:sig w:usb0="00000000" w:usb1="00000000" w:usb2="00000000" w:usb3="00000000" w:csb0="20000001" w:csb1="00000000"/>
  </w:font>
  <w:font w:name="Poor Richard">
    <w:altName w:val="Segoe Print"/>
    <w:panose1 w:val="02080502050505020702"/>
    <w:charset w:val="00"/>
    <w:family w:val="auto"/>
    <w:pitch w:val="default"/>
    <w:sig w:usb0="00000000" w:usb1="00000000" w:usb2="00000000" w:usb3="00000000" w:csb0="20000001" w:csb1="00000000"/>
  </w:font>
  <w:font w:name="Pristina">
    <w:altName w:val="Mongolian Baiti"/>
    <w:panose1 w:val="03060402040406080204"/>
    <w:charset w:val="00"/>
    <w:family w:val="auto"/>
    <w:pitch w:val="default"/>
    <w:sig w:usb0="00000000" w:usb1="00000000" w:usb2="00000000" w:usb3="00000000" w:csb0="20000001" w:csb1="00000000"/>
  </w:font>
  <w:font w:name="Proxy 1">
    <w:altName w:val="Segoe Print"/>
    <w:panose1 w:val="00000400000000000000"/>
    <w:charset w:val="00"/>
    <w:family w:val="auto"/>
    <w:pitch w:val="default"/>
    <w:sig w:usb0="00000000" w:usb1="00000000" w:usb2="00000000" w:usb3="00000000" w:csb0="000001FF" w:csb1="00000000"/>
  </w:font>
  <w:font w:name="Proxy 2">
    <w:altName w:val="Segoe Print"/>
    <w:panose1 w:val="00000400000000000000"/>
    <w:charset w:val="00"/>
    <w:family w:val="auto"/>
    <w:pitch w:val="default"/>
    <w:sig w:usb0="00000000" w:usb1="00000000" w:usb2="00000000" w:usb3="00000000" w:csb0="000001FF" w:csb1="00000000"/>
  </w:font>
  <w:font w:name="Proxy 6">
    <w:altName w:val="Segoe Print"/>
    <w:panose1 w:val="00000400000000000000"/>
    <w:charset w:val="00"/>
    <w:family w:val="auto"/>
    <w:pitch w:val="default"/>
    <w:sig w:usb0="00000000" w:usb1="00000000" w:usb2="00000000" w:usb3="00000000" w:csb0="000001FF" w:csb1="00000000"/>
  </w:font>
  <w:font w:name="Proxy 7">
    <w:altName w:val="Segoe Print"/>
    <w:panose1 w:val="00000400000000000000"/>
    <w:charset w:val="00"/>
    <w:family w:val="auto"/>
    <w:pitch w:val="default"/>
    <w:sig w:usb0="00000000" w:usb1="00000000" w:usb2="00000000" w:usb3="00000000" w:csb0="000001FF" w:csb1="00000000"/>
  </w:font>
  <w:font w:name="Proxy 8">
    <w:altName w:val="Segoe Print"/>
    <w:panose1 w:val="00000400000000000000"/>
    <w:charset w:val="00"/>
    <w:family w:val="auto"/>
    <w:pitch w:val="default"/>
    <w:sig w:usb0="00000000" w:usb1="00000000" w:usb2="00000000" w:usb3="00000000" w:csb0="000001FF" w:csb1="00000000"/>
  </w:font>
  <w:font w:name="Proxy 9">
    <w:altName w:val="Segoe Print"/>
    <w:panose1 w:val="00000400000000000000"/>
    <w:charset w:val="00"/>
    <w:family w:val="auto"/>
    <w:pitch w:val="default"/>
    <w:sig w:usb0="00000000" w:usb1="00000000" w:usb2="00000000" w:usb3="00000000" w:csb0="000001FF" w:csb1="00000000"/>
  </w:font>
  <w:font w:name="Raleway">
    <w:altName w:val="Segoe Print"/>
    <w:panose1 w:val="020B0003030101060003"/>
    <w:charset w:val="00"/>
    <w:family w:val="auto"/>
    <w:pitch w:val="default"/>
    <w:sig w:usb0="00000000" w:usb1="00000000" w:usb2="00000000" w:usb3="00000000" w:csb0="00000093" w:csb1="00000000"/>
  </w:font>
  <w:font w:name="Rage Italic">
    <w:altName w:val="Mongolian Baiti"/>
    <w:panose1 w:val="03070502040507070304"/>
    <w:charset w:val="00"/>
    <w:family w:val="auto"/>
    <w:pitch w:val="default"/>
    <w:sig w:usb0="00000000" w:usb1="00000000" w:usb2="00000000" w:usb3="00000000" w:csb0="20000001" w:csb1="00000000"/>
  </w:font>
  <w:font w:name="Roboto">
    <w:altName w:val="Verdana"/>
    <w:panose1 w:val="02000000000000000000"/>
    <w:charset w:val="00"/>
    <w:family w:val="auto"/>
    <w:pitch w:val="default"/>
    <w:sig w:usb0="00000000" w:usb1="00000000" w:usb2="00000021" w:usb3="00000000" w:csb0="2000019F" w:csb1="00000000"/>
  </w:font>
  <w:font w:name="Roboto Condensed">
    <w:altName w:val="Verdana"/>
    <w:panose1 w:val="02000000000000000000"/>
    <w:charset w:val="00"/>
    <w:family w:val="auto"/>
    <w:pitch w:val="default"/>
    <w:sig w:usb0="00000000" w:usb1="00000000" w:usb2="00000021" w:usb3="00000000" w:csb0="2000019F" w:csb1="00000000"/>
  </w:font>
  <w:font w:name="Roboto Slab">
    <w:altName w:val="Segoe Print"/>
    <w:panose1 w:val="00000000000000000000"/>
    <w:charset w:val="00"/>
    <w:family w:val="auto"/>
    <w:pitch w:val="default"/>
    <w:sig w:usb0="00000000" w:usb1="00000000" w:usb2="00000020" w:usb3="00000000" w:csb0="2000019F" w:csb1="4F010000"/>
  </w:font>
  <w:font w:name="Rockwell">
    <w:altName w:val="Segoe Print"/>
    <w:panose1 w:val="02060603020205020403"/>
    <w:charset w:val="00"/>
    <w:family w:val="auto"/>
    <w:pitch w:val="default"/>
    <w:sig w:usb0="00000000" w:usb1="00000000" w:usb2="00000000" w:usb3="00000000" w:csb0="20000001" w:csb1="00000000"/>
  </w:font>
  <w:font w:name="Rockwell Extra Bold">
    <w:altName w:val="Segoe Print"/>
    <w:panose1 w:val="02060903040505020403"/>
    <w:charset w:val="00"/>
    <w:family w:val="auto"/>
    <w:pitch w:val="default"/>
    <w:sig w:usb0="00000000" w:usb1="00000000" w:usb2="00000000" w:usb3="00000000" w:csb0="20000001" w:csb1="00000000"/>
  </w:font>
  <w:font w:name="Rockwell Condensed">
    <w:altName w:val="Segoe Print"/>
    <w:panose1 w:val="02060603050405020104"/>
    <w:charset w:val="00"/>
    <w:family w:val="auto"/>
    <w:pitch w:val="default"/>
    <w:sig w:usb0="00000000" w:usb1="00000000" w:usb2="00000000" w:usb3="00000000" w:csb0="20000001" w:csb1="00000000"/>
  </w:font>
  <w:font w:name="Rod">
    <w:altName w:val="Segoe Print"/>
    <w:panose1 w:val="02030509050101010101"/>
    <w:charset w:val="00"/>
    <w:family w:val="auto"/>
    <w:pitch w:val="default"/>
    <w:sig w:usb0="00000000" w:usb1="00000000" w:usb2="00000000" w:usb3="00000000" w:csb0="00000020" w:csb1="00200000"/>
  </w:font>
  <w:font w:name="RomanC">
    <w:altName w:val="Segoe Print"/>
    <w:panose1 w:val="00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S">
    <w:altName w:val="Segoe UI Semilight"/>
    <w:panose1 w:val="02000400000000000000"/>
    <w:charset w:val="00"/>
    <w:family w:val="auto"/>
    <w:pitch w:val="default"/>
    <w:sig w:usb0="00000000" w:usb1="00000000" w:usb2="00000000" w:usb3="00000000" w:csb0="000001FF" w:csb1="00000000"/>
  </w:font>
  <w:font w:name="Sakkal Majalla">
    <w:altName w:val="Trebuchet MS"/>
    <w:panose1 w:val="02000000000000000000"/>
    <w:charset w:val="00"/>
    <w:family w:val="auto"/>
    <w:pitch w:val="default"/>
    <w:sig w:usb0="00000000" w:usb1="00000000" w:usb2="00000008" w:usb3="00000000" w:csb0="200000D3" w:csb1="00000000"/>
  </w:font>
  <w:font w:name="Segoe UI Light">
    <w:panose1 w:val="020B0502040204020203"/>
    <w:charset w:val="00"/>
    <w:family w:val="auto"/>
    <w:pitch w:val="default"/>
    <w:sig w:usb0="E4002EFF" w:usb1="C000E47F" w:usb2="00000009" w:usb3="00000000" w:csb0="200001FF" w:csb1="00000000"/>
  </w:font>
  <w:font w:name="Simplex">
    <w:altName w:val="Segoe Print"/>
    <w:panose1 w:val="00000400000000000000"/>
    <w:charset w:val="00"/>
    <w:family w:val="auto"/>
    <w:pitch w:val="default"/>
    <w:sig w:usb0="00000000" w:usb1="00000000" w:usb2="00000000" w:usb3="00000000" w:csb0="000001FF" w:csb1="00000000"/>
  </w:font>
  <w:font w:name="Snap ITC">
    <w:altName w:val="Blackoak Std"/>
    <w:panose1 w:val="04040A07060A02020202"/>
    <w:charset w:val="00"/>
    <w:family w:val="auto"/>
    <w:pitch w:val="default"/>
    <w:sig w:usb0="00000000" w:usb1="00000000" w:usb2="00000000" w:usb3="00000000" w:csb0="20000001" w:csb1="00000000"/>
  </w:font>
  <w:font w:name="Stencil">
    <w:altName w:val="Stencil Std"/>
    <w:panose1 w:val="040409050D0802020404"/>
    <w:charset w:val="00"/>
    <w:family w:val="auto"/>
    <w:pitch w:val="default"/>
    <w:sig w:usb0="00000000" w:usb1="00000000" w:usb2="00000000" w:usb3="00000000" w:csb0="20000001" w:csb1="00000000"/>
  </w:font>
  <w:font w:name="Stylus BT">
    <w:altName w:val="Segoe Print"/>
    <w:panose1 w:val="020E0402020206020304"/>
    <w:charset w:val="00"/>
    <w:family w:val="auto"/>
    <w:pitch w:val="default"/>
    <w:sig w:usb0="00000000" w:usb1="00000000" w:usb2="00000000" w:usb3="00000000" w:csb0="00000000" w:csb1="00000000"/>
  </w:font>
  <w:font w:name="Swis721 Blk BT">
    <w:altName w:val="Segoe Print"/>
    <w:panose1 w:val="020B0904030502020204"/>
    <w:charset w:val="00"/>
    <w:family w:val="auto"/>
    <w:pitch w:val="default"/>
    <w:sig w:usb0="00000000" w:usb1="00000000" w:usb2="00000000" w:usb3="00000000" w:csb0="00000000" w:csb1="00000000"/>
  </w:font>
  <w:font w:name="Swis721 BdOul BT">
    <w:altName w:val="Segoe Print"/>
    <w:panose1 w:val="04020705020B03040203"/>
    <w:charset w:val="00"/>
    <w:family w:val="auto"/>
    <w:pitch w:val="default"/>
    <w:sig w:usb0="00000000" w:usb1="00000000" w:usb2="00000000" w:usb3="00000000" w:csb0="00000000" w:csb1="00000000"/>
  </w:font>
  <w:font w:name="Swis721 BdCnOul BT">
    <w:altName w:val="Segoe Print"/>
    <w:panose1 w:val="04020704030B03040203"/>
    <w:charset w:val="00"/>
    <w:family w:val="auto"/>
    <w:pitch w:val="default"/>
    <w:sig w:usb0="00000000" w:usb1="00000000" w:usb2="00000000" w:usb3="00000000" w:csb0="00000000" w:csb1="00000000"/>
  </w:font>
  <w:font w:name="SuperFrench">
    <w:altName w:val="Segoe Print"/>
    <w:panose1 w:val="00000400000000000000"/>
    <w:charset w:val="00"/>
    <w:family w:val="auto"/>
    <w:pitch w:val="default"/>
    <w:sig w:usb0="00000000" w:usb1="00000000" w:usb2="00000000" w:usb3="00000000" w:csb0="00000000" w:csb1="00000000"/>
  </w:font>
  <w:font w:name="Swis721 BlkCn BT">
    <w:altName w:val="Segoe Print"/>
    <w:panose1 w:val="020B0806030502040204"/>
    <w:charset w:val="00"/>
    <w:family w:val="auto"/>
    <w:pitch w:val="default"/>
    <w:sig w:usb0="00000000" w:usb1="00000000" w:usb2="00000000" w:usb3="00000000" w:csb0="00000000" w:csb1="00000000"/>
  </w:font>
  <w:font w:name="Swis721 Cn BT">
    <w:altName w:val="Segoe Print"/>
    <w:panose1 w:val="020B0506020202030204"/>
    <w:charset w:val="00"/>
    <w:family w:val="auto"/>
    <w:pitch w:val="default"/>
    <w:sig w:usb0="00000000" w:usb1="00000000" w:usb2="00000000" w:usb3="00000000" w:csb0="00000000" w:csb1="00000000"/>
  </w:font>
  <w:font w:name="Swis721 BT">
    <w:altName w:val="Segoe Script"/>
    <w:panose1 w:val="020B0504020202020204"/>
    <w:charset w:val="00"/>
    <w:family w:val="auto"/>
    <w:pitch w:val="default"/>
    <w:sig w:usb0="00000000" w:usb1="00000000" w:usb2="00000000" w:usb3="00000000" w:csb0="00000000" w:csb1="00000000"/>
  </w:font>
  <w:font w:name="Swis721 LtCn BT">
    <w:altName w:val="Segoe Print"/>
    <w:panose1 w:val="020B0406020202030204"/>
    <w:charset w:val="00"/>
    <w:family w:val="auto"/>
    <w:pitch w:val="default"/>
    <w:sig w:usb0="00000000" w:usb1="00000000" w:usb2="00000000" w:usb3="00000000" w:csb0="00000000" w:csb1="00000000"/>
  </w:font>
  <w:font w:name="Swis721 LtEx BT">
    <w:altName w:val="Segoe Print"/>
    <w:panose1 w:val="020B0505020202020204"/>
    <w:charset w:val="00"/>
    <w:family w:val="auto"/>
    <w:pitch w:val="default"/>
    <w:sig w:usb0="00000000" w:usb1="00000000" w:usb2="00000000" w:usb3="00000000" w:csb0="00000000" w:csb1="00000000"/>
  </w:font>
  <w:font w:name="Syastr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Symeteo">
    <w:altName w:val="Segoe Print"/>
    <w:panose1 w:val="00000400000000000000"/>
    <w:charset w:val="00"/>
    <w:family w:val="auto"/>
    <w:pitch w:val="default"/>
    <w:sig w:usb0="00000000" w:usb1="00000000" w:usb2="00000000" w:usb3="00000000" w:csb0="000001FF" w:csb1="00000000"/>
  </w:font>
  <w:font w:name="Technic">
    <w:altName w:val="Segoe Print"/>
    <w:panose1 w:val="00000400000000000000"/>
    <w:charset w:val="00"/>
    <w:family w:val="auto"/>
    <w:pitch w:val="default"/>
    <w:sig w:usb0="00000000" w:usb1="00000000" w:usb2="00000000" w:usb3="00000000" w:csb0="00000000" w:csb1="00000000"/>
  </w:font>
  <w:font w:name="Tempus Sans ITC">
    <w:altName w:val="Poplar Std"/>
    <w:panose1 w:val="04020404030D07020202"/>
    <w:charset w:val="00"/>
    <w:family w:val="auto"/>
    <w:pitch w:val="default"/>
    <w:sig w:usb0="00000000" w:usb1="00000000" w:usb2="00000000" w:usb3="00000000" w:csb0="20000001" w:csb1="00000000"/>
  </w:font>
  <w:font w:name="TechnicLite">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Vrinda">
    <w:altName w:val="Segoe UI Symbol"/>
    <w:panose1 w:val="020B0502040204020203"/>
    <w:charset w:val="00"/>
    <w:family w:val="auto"/>
    <w:pitch w:val="default"/>
    <w:sig w:usb0="00000000" w:usb1="00000000" w:usb2="00000000" w:usb3="00000000" w:csb0="00000001" w:csb1="00000000"/>
  </w:font>
  <w:font w:name="FZSSJW--GB1-0">
    <w:altName w:val="Times New Roman"/>
    <w:panose1 w:val="00000000000000000000"/>
    <w:charset w:val="00"/>
    <w:family w:val="decorative"/>
    <w:pitch w:val="default"/>
    <w:sig w:usb0="00000000" w:usb1="00000000" w:usb2="00000000" w:usb3="00000000" w:csb0="00000000" w:csb1="00000000"/>
  </w:font>
  <w:font w:name="DY56 + ZIDGBy-60">
    <w:altName w:val="Segoe Print"/>
    <w:panose1 w:val="00000000000000000000"/>
    <w:charset w:val="00"/>
    <w:family w:val="auto"/>
    <w:pitch w:val="default"/>
    <w:sig w:usb0="00000000" w:usb1="00000000" w:usb2="00000000" w:usb3="00000000" w:csb0="00000000" w:csb1="00000000"/>
  </w:font>
  <w:font w:name="KTJ + ZHfHz6-1">
    <w:altName w:val="Segoe Print"/>
    <w:panose1 w:val="00000000000000000000"/>
    <w:charset w:val="00"/>
    <w:family w:val="auto"/>
    <w:pitch w:val="default"/>
    <w:sig w:usb0="00000000" w:usb1="00000000" w:usb2="00000000" w:usb3="00000000" w:csb0="00000000" w:csb1="00000000"/>
  </w:font>
  <w:font w:name="HP Simplified Light">
    <w:panose1 w:val="020B0406020204020204"/>
    <w:charset w:val="00"/>
    <w:family w:val="auto"/>
    <w:pitch w:val="default"/>
    <w:sig w:usb0="A00000AF" w:usb1="5000205B" w:usb2="00000000" w:usb3="00000000" w:csb0="20000093" w:csb1="00000000"/>
  </w:font>
  <w:font w:name="HP Simplified">
    <w:panose1 w:val="020B0606020204020204"/>
    <w:charset w:val="00"/>
    <w:family w:val="auto"/>
    <w:pitch w:val="default"/>
    <w:sig w:usb0="A00000AF" w:usb1="5000205B" w:usb2="00000000" w:usb3="00000000" w:csb0="20000093" w:csb1="00000000"/>
  </w:font>
  <w:font w:name="Vijaya">
    <w:altName w:val="Segoe Print"/>
    <w:panose1 w:val="020B0604020202020204"/>
    <w:charset w:val="00"/>
    <w:family w:val="auto"/>
    <w:pitch w:val="default"/>
    <w:sig w:usb0="00000000" w:usb1="00000000" w:usb2="00000000" w:usb3="00000000" w:csb0="00000001" w:csb1="00000000"/>
  </w:font>
  <w:font w:name="Segoe Script">
    <w:panose1 w:val="030B0504020000000003"/>
    <w:charset w:val="00"/>
    <w:family w:val="auto"/>
    <w:pitch w:val="default"/>
    <w:sig w:usb0="0000028F" w:usb1="00000000" w:usb2="00000000" w:usb3="00000000" w:csb0="0000009F" w:csb1="00000000"/>
  </w:font>
  <w:font w:name="Tw Cen MT">
    <w:altName w:val="Segoe Print"/>
    <w:panose1 w:val="020B0602020104020603"/>
    <w:charset w:val="00"/>
    <w:family w:val="auto"/>
    <w:pitch w:val="default"/>
    <w:sig w:usb0="00000000" w:usb1="00000000" w:usb2="00000000" w:usb3="00000000" w:csb0="20000003" w:csb1="00000000"/>
  </w:font>
  <w:font w:name="Tw Cen MT Condensed">
    <w:altName w:val="Segoe Print"/>
    <w:panose1 w:val="020B0606020104020203"/>
    <w:charset w:val="00"/>
    <w:family w:val="auto"/>
    <w:pitch w:val="default"/>
    <w:sig w:usb0="00000000" w:usb1="00000000" w:usb2="00000000" w:usb3="00000000" w:csb0="20000003" w:csb1="00000000"/>
  </w:font>
  <w:font w:name="Tw Cen MT Condensed Extra Bold">
    <w:altName w:val="Trebuchet MS"/>
    <w:panose1 w:val="020B0803020202020204"/>
    <w:charset w:val="00"/>
    <w:family w:val="auto"/>
    <w:pitch w:val="default"/>
    <w:sig w:usb0="00000000" w:usb1="00000000" w:usb2="00000000" w:usb3="00000000" w:csb0="20000003" w:csb1="00000000"/>
  </w:font>
  <w:font w:name="Txt">
    <w:altName w:val="Segoe Print"/>
    <w:panose1 w:val="00000400000000000000"/>
    <w:charset w:val="00"/>
    <w:family w:val="auto"/>
    <w:pitch w:val="default"/>
    <w:sig w:usb0="00000000" w:usb1="00000000" w:usb2="00000000" w:usb3="00000000" w:csb0="000001FF" w:csb1="00000000"/>
  </w:font>
  <w:font w:name="UniversalMath1 BT">
    <w:altName w:val="Segoe Print"/>
    <w:panose1 w:val="05050102010205020602"/>
    <w:charset w:val="00"/>
    <w:family w:val="auto"/>
    <w:pitch w:val="default"/>
    <w:sig w:usb0="00000000" w:usb1="00000000" w:usb2="00000000" w:usb3="00000000" w:csb0="00000000" w:csb1="00000000"/>
  </w:font>
  <w:font w:name="Symath">
    <w:altName w:val="Segoe Print"/>
    <w:panose1 w:val="00000400000000000000"/>
    <w:charset w:val="00"/>
    <w:family w:val="auto"/>
    <w:pitch w:val="default"/>
    <w:sig w:usb0="00000000" w:usb1="00000000" w:usb2="00000000" w:usb3="00000000" w:csb0="000001FF" w:csb1="00000000"/>
  </w:font>
  <w:font w:name="Symap">
    <w:altName w:val="Segoe Print"/>
    <w:panose1 w:val="00000400000000000000"/>
    <w:charset w:val="00"/>
    <w:family w:val="auto"/>
    <w:pitch w:val="default"/>
    <w:sig w:usb0="00000000" w:usb1="00000000" w:usb2="00000000" w:usb3="00000000" w:csb0="000001FF" w:csb1="00000000"/>
  </w:font>
  <w:font w:name="Segoe UI Semilight">
    <w:panose1 w:val="020B0402040204020203"/>
    <w:charset w:val="00"/>
    <w:family w:val="auto"/>
    <w:pitch w:val="default"/>
    <w:sig w:usb0="E4002EFF" w:usb1="C000E47F" w:usb2="00000009" w:usb3="00000000" w:csb0="200001FF" w:csb1="00000000"/>
  </w:font>
  <w:font w:name="NumberOnly">
    <w:panose1 w:val="020B0500000000000000"/>
    <w:charset w:val="00"/>
    <w:family w:val="auto"/>
    <w:pitch w:val="default"/>
    <w:sig w:usb0="8000002F" w:usb1="10000048" w:usb2="00000000" w:usb3="00000000" w:csb0="00000111" w:csb1="40000000"/>
  </w:font>
  <w:font w:name="Segoe UI Black">
    <w:panose1 w:val="020B0A02040204020203"/>
    <w:charset w:val="00"/>
    <w:family w:val="auto"/>
    <w:pitch w:val="default"/>
    <w:sig w:usb0="E00002FF" w:usb1="4000E47F" w:usb2="00000021" w:usb3="00000000" w:csb0="2000019F" w:csb1="00000000"/>
  </w:font>
  <w:font w:name="Sitka Text">
    <w:altName w:val="NumberOnly"/>
    <w:panose1 w:val="02000505000000020004"/>
    <w:charset w:val="00"/>
    <w:family w:val="auto"/>
    <w:pitch w:val="default"/>
    <w:sig w:usb0="00000000" w:usb1="00000000" w:usb2="00000000" w:usb3="00000000" w:csb0="2000019F" w:csb1="00000000"/>
  </w:font>
  <w:font w:name="Yu Gothic UI Light">
    <w:altName w:val="Kozuka Gothic Pr6N R"/>
    <w:panose1 w:val="020B0300000000000000"/>
    <w:charset w:val="80"/>
    <w:family w:val="auto"/>
    <w:pitch w:val="default"/>
    <w:sig w:usb0="00000000" w:usb1="00000000" w:usb2="00000016" w:usb3="00000000" w:csb0="2002009F" w:csb1="00000000"/>
  </w:font>
  <w:font w:name="Yu Gothic UI Semilight">
    <w:altName w:val="Kozuka Gothic Pr6N R"/>
    <w:panose1 w:val="020B0400000000000000"/>
    <w:charset w:val="80"/>
    <w:family w:val="auto"/>
    <w:pitch w:val="default"/>
    <w:sig w:usb0="00000000" w:usb1="00000000" w:usb2="00000016" w:usb3="00000000" w:csb0="2002009F" w:csb1="00000000"/>
  </w:font>
  <w:font w:name="qtquickcontrols">
    <w:panose1 w:val="02000503000000000000"/>
    <w:charset w:val="00"/>
    <w:family w:val="auto"/>
    <w:pitch w:val="default"/>
    <w:sig w:usb0="00000000" w:usb1="00000000" w:usb2="00000000" w:usb3="00000000" w:csb0="00000001" w:csb1="00000000"/>
  </w:font>
  <w:font w:name="ABCDEE+黑体">
    <w:altName w:val="宋体"/>
    <w:panose1 w:val="00000000000000000000"/>
    <w:charset w:val="86"/>
    <w:family w:val="auto"/>
    <w:pitch w:val="default"/>
    <w:sig w:usb0="00000000" w:usb1="00000000" w:usb2="00000010" w:usb3="00000000" w:csb0="00040000" w:csb1="00000000"/>
  </w:font>
  <w:font w:name="Kino MT">
    <w:altName w:val="Courier New"/>
    <w:panose1 w:val="00000000000000000000"/>
    <w:charset w:val="00"/>
    <w:family w:val="decorative"/>
    <w:pitch w:val="default"/>
    <w:sig w:usb0="00000000" w:usb1="00000000" w:usb2="00000000" w:usb3="00000000" w:csb0="00000001" w:csb1="00000000"/>
  </w:font>
  <w:font w:name="Yu Gothic UI Semibold">
    <w:altName w:val="Kozuka Gothic Pr6N M"/>
    <w:panose1 w:val="020B0700000000000000"/>
    <w:charset w:val="80"/>
    <w:family w:val="auto"/>
    <w:pitch w:val="default"/>
    <w:sig w:usb0="00000000" w:usb1="00000000" w:usb2="00000016" w:usb3="00000000" w:csb0="2002009F" w:csb1="00000000"/>
  </w:font>
  <w:font w:name="Wide Latin">
    <w:altName w:val="Segoe Print"/>
    <w:panose1 w:val="020A0A07050505020404"/>
    <w:charset w:val="00"/>
    <w:family w:val="auto"/>
    <w:pitch w:val="default"/>
    <w:sig w:usb0="00000000" w:usb1="00000000" w:usb2="00000000" w:usb3="00000000" w:csb0="20000001" w:csb1="00000000"/>
  </w:font>
  <w:font w:name="方正仿宋_GBK">
    <w:altName w:val="微软雅黑"/>
    <w:panose1 w:val="00000000000000000000"/>
    <w:charset w:val="00"/>
    <w:family w:val="auto"/>
    <w:pitch w:val="default"/>
    <w:sig w:usb0="00000000" w:usb1="00000000" w:usb2="00000000" w:usb3="00000000" w:csb0="00000000" w:csb1="00000000"/>
  </w:font>
  <w:font w:name="Kozuka Mincho Pro B">
    <w:panose1 w:val="02020800000000000000"/>
    <w:charset w:val="80"/>
    <w:family w:val="auto"/>
    <w:pitch w:val="default"/>
    <w:sig w:usb0="00000083" w:usb1="2AC71C11" w:usb2="00000012" w:usb3="00000000" w:csb0="20020005" w:csb1="00000000"/>
  </w:font>
  <w:font w:name="Charlemagne Std">
    <w:panose1 w:val="04020705060702020204"/>
    <w:charset w:val="00"/>
    <w:family w:val="auto"/>
    <w:pitch w:val="default"/>
    <w:sig w:usb0="00000003" w:usb1="00000000" w:usb2="00000000" w:usb3="00000000" w:csb0="20000001" w:csb1="00000000"/>
  </w:font>
  <w:font w:name="Poplar Std">
    <w:panose1 w:val="04020903030B02020202"/>
    <w:charset w:val="00"/>
    <w:family w:val="auto"/>
    <w:pitch w:val="default"/>
    <w:sig w:usb0="00000003" w:usb1="00000000" w:usb2="00000000" w:usb3="00000000" w:csb0="20000001" w:csb1="00000000"/>
  </w:font>
  <w:font w:name="Kozuka Mincho Pro H">
    <w:panose1 w:val="02020A00000000000000"/>
    <w:charset w:val="80"/>
    <w:family w:val="auto"/>
    <w:pitch w:val="default"/>
    <w:sig w:usb0="00000083" w:usb1="2AC71C11" w:usb2="00000012" w:usb3="00000000" w:csb0="20020005" w:csb1="00000000"/>
  </w:font>
  <w:font w:name="Kozuka Gothic Pro H">
    <w:panose1 w:val="020B0800000000000000"/>
    <w:charset w:val="80"/>
    <w:family w:val="auto"/>
    <w:pitch w:val="default"/>
    <w:sig w:usb0="00000083" w:usb1="2AC71C11" w:usb2="00000012" w:usb3="00000000" w:csb0="20020005" w:csb1="00000000"/>
  </w:font>
  <w:font w:name="Lithos Pro Regular">
    <w:panose1 w:val="04020505030E02020A04"/>
    <w:charset w:val="00"/>
    <w:family w:val="auto"/>
    <w:pitch w:val="default"/>
    <w:sig w:usb0="00000087" w:usb1="00000000" w:usb2="00000000" w:usb3="00000000" w:csb0="2000009B" w:csb1="00000000"/>
  </w:font>
  <w:font w:name="Cooper Std Black">
    <w:panose1 w:val="0208090304030B020404"/>
    <w:charset w:val="00"/>
    <w:family w:val="auto"/>
    <w:pitch w:val="default"/>
    <w:sig w:usb0="00000003" w:usb1="00000000" w:usb2="00000000" w:usb3="00000000" w:csb0="20000001" w:csb1="00000000"/>
  </w:font>
  <w:font w:name="Kozuka Mincho Pr6N H">
    <w:panose1 w:val="02020900000000000000"/>
    <w:charset w:val="80"/>
    <w:family w:val="auto"/>
    <w:pitch w:val="default"/>
    <w:sig w:usb0="000002D7" w:usb1="2AC71C11" w:usb2="00000012" w:usb3="00000000" w:csb0="2002009F" w:csb1="00000000"/>
  </w:font>
  <w:font w:name="Mesquite Std">
    <w:panose1 w:val="04090703060E02020A04"/>
    <w:charset w:val="00"/>
    <w:family w:val="auto"/>
    <w:pitch w:val="default"/>
    <w:sig w:usb0="00000003" w:usb1="00000000" w:usb2="00000000" w:usb3="00000000" w:csb0="20000001" w:csb1="00000000"/>
  </w:font>
  <w:font w:name="Kozuka Gothic Pro M">
    <w:panose1 w:val="020B0700000000000000"/>
    <w:charset w:val="80"/>
    <w:family w:val="auto"/>
    <w:pitch w:val="default"/>
    <w:sig w:usb0="00000083" w:usb1="2AC71C11" w:usb2="00000012" w:usb3="00000000" w:csb0="20020005" w:csb1="00000000"/>
  </w:font>
  <w:font w:name="Adobe Garamond Pro">
    <w:panose1 w:val="02020502060506020403"/>
    <w:charset w:val="00"/>
    <w:family w:val="auto"/>
    <w:pitch w:val="default"/>
    <w:sig w:usb0="00000007" w:usb1="00000001" w:usb2="00000000" w:usb3="00000000" w:csb0="20000093" w:csb1="00000000"/>
  </w:font>
  <w:font w:name="Rosewood Std Regular">
    <w:panose1 w:val="04090804040204020202"/>
    <w:charset w:val="00"/>
    <w:family w:val="auto"/>
    <w:pitch w:val="default"/>
    <w:sig w:usb0="00000003" w:usb1="00000000" w:usb2="00000000" w:usb3="00000000" w:csb0="20000001" w:csb1="00000000"/>
  </w:font>
  <w:font w:name="Stencil Std">
    <w:panose1 w:val="04020904080802020404"/>
    <w:charset w:val="00"/>
    <w:family w:val="auto"/>
    <w:pitch w:val="default"/>
    <w:sig w:usb0="00000003" w:usb1="00000000" w:usb2="00000000" w:usb3="00000000" w:csb0="20000001" w:csb1="00000000"/>
  </w:font>
  <w:font w:name="Blackoak Std">
    <w:panose1 w:val="04050907060602020202"/>
    <w:charset w:val="00"/>
    <w:family w:val="auto"/>
    <w:pitch w:val="default"/>
    <w:sig w:usb0="00000003" w:usb1="00000000" w:usb2="00000000" w:usb3="00000000" w:csb0="20000001" w:csb1="00000000"/>
  </w:font>
  <w:font w:name="Kozuka Gothic Pr6N M">
    <w:panose1 w:val="020B0700000000000000"/>
    <w:charset w:val="80"/>
    <w:family w:val="auto"/>
    <w:pitch w:val="default"/>
    <w:sig w:usb0="000002D7" w:usb1="2AC71C11" w:usb2="00000012" w:usb3="00000000" w:csb0="2002009F" w:csb1="00000000"/>
  </w:font>
  <w:font w:name="等线 Light">
    <w:altName w:val="Segoe Print"/>
    <w:panose1 w:val="00000000000000000000"/>
    <w:charset w:val="00"/>
    <w:family w:val="auto"/>
    <w:pitch w:val="default"/>
    <w:sig w:usb0="00000000" w:usb1="00000000" w:usb2="00000000" w:usb3="00000000" w:csb0="00000000" w:csb1="00000000"/>
  </w:font>
  <w:font w:name="Adobe Naskh Medium">
    <w:panose1 w:val="01010101010101010101"/>
    <w:charset w:val="00"/>
    <w:family w:val="auto"/>
    <w:pitch w:val="default"/>
    <w:sig w:usb0="00002003" w:usb1="00000000" w:usb2="00000000" w:usb3="00000000" w:csb0="2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8974972"/>
    <w:rsid w:val="1972707A"/>
    <w:rsid w:val="199847AB"/>
    <w:rsid w:val="19F5717F"/>
    <w:rsid w:val="1BB53B86"/>
    <w:rsid w:val="206905D0"/>
    <w:rsid w:val="217F6CF2"/>
    <w:rsid w:val="25925C80"/>
    <w:rsid w:val="25E10A69"/>
    <w:rsid w:val="27D5319F"/>
    <w:rsid w:val="288D36A1"/>
    <w:rsid w:val="2A0412B3"/>
    <w:rsid w:val="2A912AAC"/>
    <w:rsid w:val="2BCB2333"/>
    <w:rsid w:val="2C986F9A"/>
    <w:rsid w:val="2F85606B"/>
    <w:rsid w:val="2FC80E61"/>
    <w:rsid w:val="303F7D18"/>
    <w:rsid w:val="30995DA9"/>
    <w:rsid w:val="30B14734"/>
    <w:rsid w:val="334C3343"/>
    <w:rsid w:val="33606E7B"/>
    <w:rsid w:val="337D3DFF"/>
    <w:rsid w:val="34821DCC"/>
    <w:rsid w:val="35FB24BC"/>
    <w:rsid w:val="36EF0AD2"/>
    <w:rsid w:val="3C2348EF"/>
    <w:rsid w:val="3D8B2070"/>
    <w:rsid w:val="4100211E"/>
    <w:rsid w:val="42E773A7"/>
    <w:rsid w:val="435B10F2"/>
    <w:rsid w:val="486F32C9"/>
    <w:rsid w:val="4BF25EDF"/>
    <w:rsid w:val="4C7801D0"/>
    <w:rsid w:val="4C936A6D"/>
    <w:rsid w:val="4D4A4CE9"/>
    <w:rsid w:val="4FEA5D82"/>
    <w:rsid w:val="4FFA24C9"/>
    <w:rsid w:val="52C1192B"/>
    <w:rsid w:val="567B0615"/>
    <w:rsid w:val="57A2142A"/>
    <w:rsid w:val="57B62019"/>
    <w:rsid w:val="580448F2"/>
    <w:rsid w:val="590C6B05"/>
    <w:rsid w:val="596D4E30"/>
    <w:rsid w:val="5AA03F28"/>
    <w:rsid w:val="6129531C"/>
    <w:rsid w:val="620500C9"/>
    <w:rsid w:val="636C5AB0"/>
    <w:rsid w:val="63FD303C"/>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2022-09-13T09:04:36Z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