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Theme="minorEastAsia" w:hAnsiTheme="minorEastAsia" w:eastAsiaTheme="minorEastAsia"/>
          <w:kern w:val="0"/>
          <w:sz w:val="24"/>
          <w:highlight w:val="none"/>
          <w:lang w:val="en-US" w:eastAsia="zh-CN"/>
        </w:rPr>
      </w:pPr>
      <w:bookmarkStart w:id="0" w:name="_Toc286333065"/>
      <w:r>
        <w:rPr>
          <w:rFonts w:hint="eastAsia" w:asciiTheme="minorEastAsia" w:hAnsiTheme="minorEastAsia" w:eastAsiaTheme="minorEastAsia"/>
          <w:kern w:val="0"/>
          <w:sz w:val="24"/>
          <w:highlight w:val="none"/>
          <w:lang w:eastAsia="zh-CN"/>
        </w:rPr>
        <w:t>附件</w:t>
      </w:r>
      <w:r>
        <w:rPr>
          <w:rFonts w:hint="eastAsia" w:asciiTheme="minorEastAsia" w:hAnsiTheme="minorEastAsia" w:eastAsiaTheme="minorEastAsia"/>
          <w:kern w:val="0"/>
          <w:sz w:val="24"/>
          <w:highlight w:val="none"/>
          <w:lang w:val="en-US" w:eastAsia="zh-CN"/>
        </w:rPr>
        <w:t>2：</w:t>
      </w:r>
    </w:p>
    <w:p>
      <w:pPr>
        <w:jc w:val="center"/>
        <w:rPr>
          <w:rFonts w:hint="eastAsia" w:asciiTheme="minorEastAsia" w:hAnsiTheme="minorEastAsia" w:eastAsiaTheme="minorEastAsia"/>
          <w:kern w:val="0"/>
          <w:sz w:val="24"/>
          <w:highlight w:val="none"/>
          <w:lang w:eastAsia="zh-CN"/>
        </w:rPr>
      </w:pPr>
      <w:r>
        <w:rPr>
          <w:rFonts w:hint="eastAsia" w:asciiTheme="minorEastAsia" w:hAnsiTheme="minorEastAsia" w:eastAsiaTheme="minorEastAsia"/>
          <w:kern w:val="0"/>
          <w:sz w:val="24"/>
          <w:highlight w:val="yellow"/>
          <w:lang w:eastAsia="zh-CN"/>
        </w:rPr>
        <w:t xml:space="preserve"> 青海绿能数据有限公司办公家具招标采购项目（采购编号：</w:t>
      </w:r>
      <w:bookmarkStart w:id="1" w:name="_GoBack"/>
      <w:r>
        <w:rPr>
          <w:rFonts w:hint="eastAsia" w:asciiTheme="minorEastAsia" w:hAnsiTheme="minorEastAsia" w:eastAsiaTheme="minorEastAsia"/>
          <w:color w:val="000000" w:themeColor="text1"/>
          <w:kern w:val="0"/>
          <w:sz w:val="24"/>
          <w:highlight w:val="yellow"/>
          <w:lang w:eastAsia="zh-CN"/>
          <w14:textFill>
            <w14:solidFill>
              <w14:schemeClr w14:val="tx1"/>
            </w14:solidFill>
          </w14:textFill>
        </w:rPr>
        <w:t>WZSC19</w:t>
      </w:r>
      <w:r>
        <w:rPr>
          <w:rFonts w:hint="eastAsia" w:asciiTheme="minorEastAsia" w:hAnsiTheme="minorEastAsia" w:eastAsiaTheme="minorEastAsia"/>
          <w:color w:val="000000" w:themeColor="text1"/>
          <w:kern w:val="0"/>
          <w:sz w:val="24"/>
          <w:highlight w:val="yellow"/>
          <w:lang w:val="en-US" w:eastAsia="zh-CN"/>
          <w14:textFill>
            <w14:solidFill>
              <w14:schemeClr w14:val="tx1"/>
            </w14:solidFill>
          </w14:textFill>
        </w:rPr>
        <w:t>44</w:t>
      </w:r>
      <w:bookmarkEnd w:id="1"/>
      <w:r>
        <w:rPr>
          <w:rFonts w:hint="eastAsia" w:asciiTheme="minorEastAsia" w:hAnsiTheme="minorEastAsia" w:eastAsiaTheme="minorEastAsia"/>
          <w:kern w:val="0"/>
          <w:sz w:val="24"/>
          <w:highlight w:val="yellow"/>
          <w:lang w:eastAsia="zh-CN"/>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第</w:t>
            </w:r>
            <w:r>
              <w:rPr>
                <w:rFonts w:hint="eastAsia" w:ascii="宋体" w:hAnsi="宋体" w:cs="宋体"/>
                <w:szCs w:val="21"/>
                <w:highlight w:val="none"/>
                <w:u w:val="single"/>
              </w:rPr>
              <w:t xml:space="preserve">     </w:t>
            </w:r>
            <w:r>
              <w:rPr>
                <w:rFonts w:hint="eastAsia" w:ascii="宋体" w:hAnsi="宋体" w:cs="宋体"/>
                <w:szCs w:val="21"/>
                <w:highlight w:val="none"/>
              </w:rPr>
              <w:t>标、第</w:t>
            </w:r>
            <w:r>
              <w:rPr>
                <w:rFonts w:hint="eastAsia" w:ascii="宋体" w:hAnsi="宋体" w:cs="宋体"/>
                <w:szCs w:val="21"/>
                <w:highlight w:val="none"/>
                <w:u w:val="single"/>
              </w:rPr>
              <w:t xml:space="preserve">    </w:t>
            </w:r>
            <w:r>
              <w:rPr>
                <w:rFonts w:hint="eastAsia" w:ascii="宋体" w:hAnsi="宋体" w:cs="宋体"/>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p>
            <w:pPr>
              <w:rPr>
                <w:rFonts w:ascii="宋体" w:hAnsi="宋体" w:cs="宋体"/>
                <w:szCs w:val="21"/>
                <w:highlight w:val="none"/>
              </w:rPr>
            </w:pPr>
            <w:r>
              <w:rPr>
                <w:rFonts w:hint="eastAsia" w:ascii="宋体" w:hAnsi="宋体" w:cs="宋体"/>
                <w:szCs w:val="21"/>
                <w:highlight w:val="none"/>
              </w:rPr>
              <w:t>供应商单位名称(必须填写，并加盖公章)</w:t>
            </w:r>
          </w:p>
          <w:p>
            <w:pPr>
              <w:rPr>
                <w:rFonts w:ascii="宋体" w:hAnsi="宋体" w:cs="宋体"/>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联</w:t>
            </w:r>
            <w:r>
              <w:rPr>
                <w:rFonts w:ascii="宋体" w:hAnsi="宋体" w:cs="宋体"/>
                <w:szCs w:val="21"/>
                <w:highlight w:val="none"/>
              </w:rPr>
              <w:t xml:space="preserve"> </w:t>
            </w:r>
            <w:r>
              <w:rPr>
                <w:rFonts w:hint="eastAsia" w:ascii="宋体" w:hAnsi="宋体" w:cs="宋体"/>
                <w:szCs w:val="21"/>
                <w:highlight w:val="none"/>
              </w:rPr>
              <w:t>系</w:t>
            </w:r>
            <w:r>
              <w:rPr>
                <w:rFonts w:ascii="宋体" w:hAnsi="宋体" w:cs="宋体"/>
                <w:szCs w:val="21"/>
                <w:highlight w:val="none"/>
              </w:rPr>
              <w:t xml:space="preserve"> </w:t>
            </w:r>
            <w:r>
              <w:rPr>
                <w:rFonts w:hint="eastAsia" w:ascii="宋体" w:hAnsi="宋体" w:cs="宋体"/>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 xml:space="preserve">手   </w:t>
            </w:r>
            <w:r>
              <w:rPr>
                <w:rFonts w:ascii="宋体" w:hAnsi="宋体" w:cs="宋体"/>
                <w:szCs w:val="21"/>
                <w:highlight w:val="none"/>
              </w:rPr>
              <w:t xml:space="preserve"> </w:t>
            </w:r>
            <w:r>
              <w:rPr>
                <w:rFonts w:hint="eastAsia" w:ascii="宋体" w:hAnsi="宋体" w:cs="宋体"/>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单位地址</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纳税人识别号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开户</w:t>
            </w:r>
            <w:r>
              <w:rPr>
                <w:rFonts w:hint="eastAsia" w:ascii="宋体" w:hAnsi="宋体" w:cs="宋体"/>
                <w:szCs w:val="21"/>
                <w:highlight w:val="none"/>
              </w:rPr>
              <w:t>银</w:t>
            </w:r>
            <w:r>
              <w:rPr>
                <w:rFonts w:ascii="宋体" w:hAnsi="宋体" w:cs="宋体"/>
                <w:szCs w:val="21"/>
                <w:highlight w:val="none"/>
              </w:rPr>
              <w:t>行</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银</w:t>
            </w:r>
            <w:r>
              <w:rPr>
                <w:rFonts w:ascii="宋体" w:hAnsi="宋体" w:cs="宋体"/>
                <w:szCs w:val="21"/>
                <w:highlight w:val="none"/>
              </w:rPr>
              <w:t>行账号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bl>
    <w:p>
      <w:pPr>
        <w:jc w:val="left"/>
        <w:rPr>
          <w:rFonts w:ascii="宋体" w:hAnsi="宋体" w:cs="宋体"/>
          <w:szCs w:val="21"/>
          <w:highlight w:val="none"/>
        </w:rPr>
      </w:pPr>
      <w:r>
        <w:rPr>
          <w:rFonts w:hint="eastAsia" w:ascii="宋体" w:hAnsi="宋体" w:cs="宋体"/>
          <w:szCs w:val="21"/>
          <w:highlight w:val="none"/>
        </w:rPr>
        <w:t>注：</w:t>
      </w:r>
    </w:p>
    <w:p>
      <w:pPr>
        <w:jc w:val="left"/>
        <w:rPr>
          <w:rFonts w:ascii="宋体" w:hAnsi="宋体" w:cs="宋体"/>
          <w:szCs w:val="21"/>
          <w:highlight w:val="none"/>
        </w:rPr>
      </w:pPr>
      <w:r>
        <w:rPr>
          <w:rFonts w:hint="eastAsia" w:ascii="宋体" w:hAnsi="宋体" w:cs="宋体"/>
          <w:szCs w:val="21"/>
          <w:highlight w:val="none"/>
        </w:rPr>
        <w:t>1.此单必须加盖报名单位公章。</w:t>
      </w:r>
    </w:p>
    <w:p>
      <w:pPr>
        <w:jc w:val="left"/>
        <w:rPr>
          <w:rFonts w:hint="eastAsia" w:ascii="宋体" w:hAnsi="宋体" w:cs="宋体"/>
          <w:szCs w:val="21"/>
          <w:highlight w:val="none"/>
          <w:lang w:val="en-US"/>
        </w:rPr>
      </w:pPr>
      <w:r>
        <w:rPr>
          <w:rFonts w:hint="eastAsia" w:ascii="宋体" w:hAnsi="宋体" w:cs="宋体"/>
          <w:szCs w:val="21"/>
          <w:highlight w:val="none"/>
        </w:rPr>
        <w:t>2.此单发送至邮箱号：</w:t>
      </w:r>
      <w:r>
        <w:rPr>
          <w:rFonts w:hint="eastAsia" w:asciiTheme="minorEastAsia" w:hAnsiTheme="minorEastAsia" w:eastAsiaTheme="minorEastAsia" w:cstheme="minorEastAsia"/>
          <w:kern w:val="0"/>
          <w:szCs w:val="21"/>
          <w:highlight w:val="yellow"/>
          <w:lang w:val="en-US" w:eastAsia="zh-CN"/>
        </w:rPr>
        <w:t>1135144807</w:t>
      </w:r>
      <w:r>
        <w:rPr>
          <w:rFonts w:hint="eastAsia" w:ascii="宋体" w:hAnsi="宋体" w:cs="宋体"/>
          <w:szCs w:val="21"/>
          <w:highlight w:val="yellow"/>
        </w:rPr>
        <w:t>@qq.com</w:t>
      </w:r>
      <w:r>
        <w:rPr>
          <w:rFonts w:hint="eastAsia" w:ascii="宋体" w:hAnsi="宋体" w:cs="宋体"/>
          <w:szCs w:val="21"/>
          <w:highlight w:val="none"/>
        </w:rPr>
        <w:t>，确认电话</w:t>
      </w:r>
      <w:r>
        <w:rPr>
          <w:rFonts w:hint="eastAsia" w:ascii="宋体" w:hAnsi="宋体" w:cs="宋体"/>
          <w:szCs w:val="21"/>
          <w:highlight w:val="none"/>
          <w:lang w:eastAsia="zh-CN"/>
        </w:rPr>
        <w:t>：</w:t>
      </w:r>
      <w:r>
        <w:rPr>
          <w:rFonts w:hint="eastAsia" w:ascii="宋体" w:hAnsi="宋体" w:cs="宋体"/>
          <w:szCs w:val="21"/>
          <w:highlight w:val="yellow"/>
        </w:rPr>
        <w:t>0971-60734</w:t>
      </w:r>
      <w:r>
        <w:rPr>
          <w:rFonts w:hint="eastAsia" w:ascii="宋体" w:hAnsi="宋体" w:cs="宋体"/>
          <w:szCs w:val="21"/>
          <w:highlight w:val="yellow"/>
          <w:lang w:val="en-US" w:eastAsia="zh-CN"/>
        </w:rPr>
        <w:t>43</w:t>
      </w:r>
    </w:p>
    <w:p>
      <w:pPr>
        <w:spacing w:line="360" w:lineRule="auto"/>
        <w:rPr>
          <w:rFonts w:ascii="仿宋" w:hAnsi="仿宋" w:eastAsia="仿宋" w:cs="Calibri"/>
          <w:kern w:val="0"/>
          <w:sz w:val="24"/>
          <w:highlight w:val="none"/>
        </w:rPr>
      </w:pPr>
      <w:r>
        <w:rPr>
          <w:rFonts w:hint="eastAsia" w:ascii="宋体" w:hAnsi="宋体" w:cs="宋体"/>
          <w:szCs w:val="21"/>
          <w:highlight w:val="none"/>
        </w:rPr>
        <w:t>3.获取采购文件的供应商，不按此单填写的报名表不予受理。</w:t>
      </w:r>
      <w:r>
        <w:rPr>
          <w:rFonts w:hint="eastAsia" w:ascii="仿宋" w:hAnsi="仿宋" w:eastAsia="仿宋" w:cs="Calibri"/>
          <w:kern w:val="0"/>
          <w:sz w:val="24"/>
          <w:highlight w:val="none"/>
        </w:rPr>
        <w:t xml:space="preserve">                            </w:t>
      </w:r>
    </w:p>
    <w:p>
      <w:pPr>
        <w:spacing w:line="500" w:lineRule="exact"/>
        <w:ind w:firstLine="435"/>
        <w:rPr>
          <w:rFonts w:ascii="仿宋" w:hAnsi="仿宋" w:eastAsia="仿宋" w:cs="Calibri"/>
          <w:kern w:val="0"/>
          <w:sz w:val="24"/>
          <w:highlight w:val="none"/>
        </w:rPr>
      </w:pPr>
      <w:r>
        <w:rPr>
          <w:rFonts w:hint="eastAsia" w:ascii="仿宋" w:hAnsi="仿宋" w:eastAsia="仿宋" w:cs="Calibri"/>
          <w:kern w:val="0"/>
          <w:sz w:val="24"/>
          <w:highlight w:val="none"/>
        </w:rPr>
        <w:t xml:space="preserve">                 </w:t>
      </w:r>
    </w:p>
    <w:p>
      <w:pPr>
        <w:spacing w:line="500" w:lineRule="exact"/>
        <w:jc w:val="left"/>
        <w:rPr>
          <w:color w:val="FF0000"/>
          <w:highlight w:val="none"/>
        </w:rPr>
      </w:pPr>
      <w:r>
        <w:rPr>
          <w:rFonts w:hint="eastAsia" w:ascii="仿宋" w:hAnsi="仿宋" w:eastAsia="仿宋" w:cs="Calibri"/>
          <w:kern w:val="0"/>
          <w:sz w:val="24"/>
          <w:highlight w:val="none"/>
        </w:rPr>
        <w:t xml:space="preserve">                                </w:t>
      </w:r>
      <w:bookmarkEnd w:id="0"/>
    </w:p>
    <w:sectPr>
      <w:pgSz w:w="12240" w:h="15840"/>
      <w:pgMar w:top="930" w:right="1440" w:bottom="720" w:left="1440" w:header="0" w:footer="0" w:gutter="0"/>
      <w:cols w:equalWidth="0" w:num="1">
        <w:col w:w="9360"/>
      </w:cols>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华文细黑">
    <w:altName w:val="微软雅黑"/>
    <w:panose1 w:val="02010600040101010101"/>
    <w:charset w:val="86"/>
    <w:family w:val="auto"/>
    <w:pitch w:val="default"/>
    <w:sig w:usb0="00000000" w:usb1="00000000" w:usb2="00000010" w:usb3="00000000" w:csb0="0004009F" w:csb1="00000000"/>
  </w:font>
  <w:font w:name="楷体_GB2312">
    <w:altName w:val="楷体"/>
    <w:panose1 w:val="00000000000000000000"/>
    <w:charset w:val="86"/>
    <w:family w:val="modern"/>
    <w:pitch w:val="default"/>
    <w:sig w:usb0="00000000" w:usb1="00000000" w:usb2="00000010" w:usb3="00000000" w:csb0="00040000" w:csb1="00000000"/>
  </w:font>
  <w:font w:name="Plotter">
    <w:altName w:val="Times New Roman"/>
    <w:panose1 w:val="00000000000000000000"/>
    <w:charset w:val="00"/>
    <w:family w:val="auto"/>
    <w:pitch w:val="default"/>
    <w:sig w:usb0="00000000" w:usb1="00000000" w:usb2="00000000" w:usb3="00000000" w:csb0="00000001" w:csb1="00000000"/>
  </w:font>
  <w:font w:name="E-F1">
    <w:altName w:val="Segoe UI"/>
    <w:panose1 w:val="00000000000000000000"/>
    <w:charset w:val="81"/>
    <w:family w:val="roman"/>
    <w:pitch w:val="default"/>
    <w:sig w:usb0="00000000" w:usb1="00000000" w:usb2="00000033" w:usb3="00000000" w:csb0="0008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Gulim">
    <w:altName w:val="Segoe UI"/>
    <w:panose1 w:val="020B0600000101010101"/>
    <w:charset w:val="81"/>
    <w:family w:val="auto"/>
    <w:pitch w:val="default"/>
    <w:sig w:usb0="00000000" w:usb1="00000000" w:usb2="00000030" w:usb3="00000000" w:csb0="4008009F" w:csb1="DFD70000"/>
  </w:font>
  <w:font w:name="方正仿宋_GBK">
    <w:altName w:val="微软雅黑"/>
    <w:panose1 w:val="03000509000000000000"/>
    <w:charset w:val="86"/>
    <w:family w:val="script"/>
    <w:pitch w:val="default"/>
    <w:sig w:usb0="00000000" w:usb1="00000000" w:usb2="00000000" w:usb3="00000000" w:csb0="00040000" w:csb1="0000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egoe UI">
    <w:panose1 w:val="020B0502040204020203"/>
    <w:charset w:val="00"/>
    <w:family w:val="auto"/>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720"/>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076"/>
    <w:rsid w:val="00002ED5"/>
    <w:rsid w:val="00007EF0"/>
    <w:rsid w:val="00055A64"/>
    <w:rsid w:val="00057B25"/>
    <w:rsid w:val="00061C60"/>
    <w:rsid w:val="000705E5"/>
    <w:rsid w:val="000725BD"/>
    <w:rsid w:val="00085A69"/>
    <w:rsid w:val="00086506"/>
    <w:rsid w:val="000A78AE"/>
    <w:rsid w:val="000B641D"/>
    <w:rsid w:val="000C505B"/>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A40E2"/>
    <w:rsid w:val="001B0C03"/>
    <w:rsid w:val="001B4AD5"/>
    <w:rsid w:val="001C1020"/>
    <w:rsid w:val="001D3E54"/>
    <w:rsid w:val="001E6BFF"/>
    <w:rsid w:val="001F3FC5"/>
    <w:rsid w:val="00204B51"/>
    <w:rsid w:val="002519CE"/>
    <w:rsid w:val="00251A9D"/>
    <w:rsid w:val="00267C3C"/>
    <w:rsid w:val="00294262"/>
    <w:rsid w:val="002957E8"/>
    <w:rsid w:val="002A1DFF"/>
    <w:rsid w:val="002A3610"/>
    <w:rsid w:val="002B1D1F"/>
    <w:rsid w:val="002B4FA4"/>
    <w:rsid w:val="002E00B7"/>
    <w:rsid w:val="002F2632"/>
    <w:rsid w:val="002F7484"/>
    <w:rsid w:val="0030299D"/>
    <w:rsid w:val="00311598"/>
    <w:rsid w:val="00343303"/>
    <w:rsid w:val="003639C7"/>
    <w:rsid w:val="00381FB5"/>
    <w:rsid w:val="003A1F38"/>
    <w:rsid w:val="003B6BA1"/>
    <w:rsid w:val="003C7C9E"/>
    <w:rsid w:val="00403C4C"/>
    <w:rsid w:val="00420ADB"/>
    <w:rsid w:val="00441C24"/>
    <w:rsid w:val="004652A8"/>
    <w:rsid w:val="00490DDB"/>
    <w:rsid w:val="004B23E5"/>
    <w:rsid w:val="004C31B9"/>
    <w:rsid w:val="004E3A8D"/>
    <w:rsid w:val="004E58B5"/>
    <w:rsid w:val="004F03A2"/>
    <w:rsid w:val="004F4513"/>
    <w:rsid w:val="004F4C26"/>
    <w:rsid w:val="004F5EEF"/>
    <w:rsid w:val="004F6021"/>
    <w:rsid w:val="004F7323"/>
    <w:rsid w:val="005057A5"/>
    <w:rsid w:val="00507DF9"/>
    <w:rsid w:val="00525BFB"/>
    <w:rsid w:val="00563134"/>
    <w:rsid w:val="005849E5"/>
    <w:rsid w:val="00596404"/>
    <w:rsid w:val="005B6A78"/>
    <w:rsid w:val="00602D41"/>
    <w:rsid w:val="00607086"/>
    <w:rsid w:val="00613DD0"/>
    <w:rsid w:val="006140B6"/>
    <w:rsid w:val="00625C0E"/>
    <w:rsid w:val="00631A29"/>
    <w:rsid w:val="0067479E"/>
    <w:rsid w:val="00694939"/>
    <w:rsid w:val="006B68C4"/>
    <w:rsid w:val="006E43FE"/>
    <w:rsid w:val="006E66D3"/>
    <w:rsid w:val="006F10D9"/>
    <w:rsid w:val="007039B8"/>
    <w:rsid w:val="0072743A"/>
    <w:rsid w:val="00740685"/>
    <w:rsid w:val="007440E1"/>
    <w:rsid w:val="00760BF3"/>
    <w:rsid w:val="00764CB1"/>
    <w:rsid w:val="00775993"/>
    <w:rsid w:val="00797143"/>
    <w:rsid w:val="00797210"/>
    <w:rsid w:val="007A0457"/>
    <w:rsid w:val="007B4D78"/>
    <w:rsid w:val="007B5CCA"/>
    <w:rsid w:val="007C3082"/>
    <w:rsid w:val="007D0756"/>
    <w:rsid w:val="007D3D57"/>
    <w:rsid w:val="007D5254"/>
    <w:rsid w:val="00800CC0"/>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0CDE"/>
    <w:rsid w:val="009266E2"/>
    <w:rsid w:val="009622DD"/>
    <w:rsid w:val="009624BF"/>
    <w:rsid w:val="0097249B"/>
    <w:rsid w:val="00992351"/>
    <w:rsid w:val="00995261"/>
    <w:rsid w:val="009A5E0E"/>
    <w:rsid w:val="009C731E"/>
    <w:rsid w:val="009E6019"/>
    <w:rsid w:val="009F2956"/>
    <w:rsid w:val="009F4984"/>
    <w:rsid w:val="009F5C64"/>
    <w:rsid w:val="00A13CD6"/>
    <w:rsid w:val="00A2534E"/>
    <w:rsid w:val="00A44835"/>
    <w:rsid w:val="00A46FF3"/>
    <w:rsid w:val="00A55715"/>
    <w:rsid w:val="00A94BAC"/>
    <w:rsid w:val="00AA00B7"/>
    <w:rsid w:val="00AA177B"/>
    <w:rsid w:val="00AA315F"/>
    <w:rsid w:val="00AB015C"/>
    <w:rsid w:val="00AF3EA8"/>
    <w:rsid w:val="00B14D8D"/>
    <w:rsid w:val="00B16A0C"/>
    <w:rsid w:val="00B17300"/>
    <w:rsid w:val="00B42ADA"/>
    <w:rsid w:val="00B554F8"/>
    <w:rsid w:val="00B62057"/>
    <w:rsid w:val="00B66C79"/>
    <w:rsid w:val="00B737F7"/>
    <w:rsid w:val="00B7385F"/>
    <w:rsid w:val="00B827F9"/>
    <w:rsid w:val="00B84B4C"/>
    <w:rsid w:val="00B875E6"/>
    <w:rsid w:val="00BB4122"/>
    <w:rsid w:val="00BB6B7D"/>
    <w:rsid w:val="00BD50D1"/>
    <w:rsid w:val="00BD66DE"/>
    <w:rsid w:val="00BD68C3"/>
    <w:rsid w:val="00BF6D8E"/>
    <w:rsid w:val="00C31FA0"/>
    <w:rsid w:val="00C47E41"/>
    <w:rsid w:val="00C55E9E"/>
    <w:rsid w:val="00C63C83"/>
    <w:rsid w:val="00C64A89"/>
    <w:rsid w:val="00C702E1"/>
    <w:rsid w:val="00C8129D"/>
    <w:rsid w:val="00CA1F3E"/>
    <w:rsid w:val="00CD45B8"/>
    <w:rsid w:val="00CF2EA8"/>
    <w:rsid w:val="00D0221B"/>
    <w:rsid w:val="00D07EC9"/>
    <w:rsid w:val="00D202A1"/>
    <w:rsid w:val="00D21870"/>
    <w:rsid w:val="00D25094"/>
    <w:rsid w:val="00D46828"/>
    <w:rsid w:val="00D7726B"/>
    <w:rsid w:val="00D85076"/>
    <w:rsid w:val="00D911FA"/>
    <w:rsid w:val="00D9205F"/>
    <w:rsid w:val="00DB1056"/>
    <w:rsid w:val="00DB30F0"/>
    <w:rsid w:val="00DC4331"/>
    <w:rsid w:val="00DD1ED3"/>
    <w:rsid w:val="00DD4872"/>
    <w:rsid w:val="00DE2185"/>
    <w:rsid w:val="00DE626C"/>
    <w:rsid w:val="00DE688C"/>
    <w:rsid w:val="00DF2ABD"/>
    <w:rsid w:val="00E35E9A"/>
    <w:rsid w:val="00E407AD"/>
    <w:rsid w:val="00E442D8"/>
    <w:rsid w:val="00E448F5"/>
    <w:rsid w:val="00E636A8"/>
    <w:rsid w:val="00E7571B"/>
    <w:rsid w:val="00E850DA"/>
    <w:rsid w:val="00E9443E"/>
    <w:rsid w:val="00E97E49"/>
    <w:rsid w:val="00EA7F0F"/>
    <w:rsid w:val="00EB524B"/>
    <w:rsid w:val="00EC19AF"/>
    <w:rsid w:val="00EC2D8B"/>
    <w:rsid w:val="00EE10BB"/>
    <w:rsid w:val="00EE3B98"/>
    <w:rsid w:val="00EE597D"/>
    <w:rsid w:val="00EF3BD8"/>
    <w:rsid w:val="00F020C7"/>
    <w:rsid w:val="00F11F50"/>
    <w:rsid w:val="00F41EFB"/>
    <w:rsid w:val="00F47FA5"/>
    <w:rsid w:val="00F55216"/>
    <w:rsid w:val="00F844C2"/>
    <w:rsid w:val="00FE4723"/>
    <w:rsid w:val="00FF2684"/>
    <w:rsid w:val="00FF6241"/>
    <w:rsid w:val="00FF6D40"/>
    <w:rsid w:val="024A083D"/>
    <w:rsid w:val="050A270C"/>
    <w:rsid w:val="07A42A0C"/>
    <w:rsid w:val="08683B7B"/>
    <w:rsid w:val="08CC1DC7"/>
    <w:rsid w:val="0B66259A"/>
    <w:rsid w:val="0B7D4399"/>
    <w:rsid w:val="0C05284D"/>
    <w:rsid w:val="0C0F5A28"/>
    <w:rsid w:val="0FA522B2"/>
    <w:rsid w:val="11471987"/>
    <w:rsid w:val="11F94206"/>
    <w:rsid w:val="1258219F"/>
    <w:rsid w:val="12EF3526"/>
    <w:rsid w:val="13721DB7"/>
    <w:rsid w:val="138519C5"/>
    <w:rsid w:val="138B7ACF"/>
    <w:rsid w:val="139B58DC"/>
    <w:rsid w:val="13E049C4"/>
    <w:rsid w:val="13F94F1D"/>
    <w:rsid w:val="14464106"/>
    <w:rsid w:val="16861206"/>
    <w:rsid w:val="1778001E"/>
    <w:rsid w:val="1972707A"/>
    <w:rsid w:val="199847AB"/>
    <w:rsid w:val="19F5717F"/>
    <w:rsid w:val="206905D0"/>
    <w:rsid w:val="23FB642F"/>
    <w:rsid w:val="25925C80"/>
    <w:rsid w:val="288D36A1"/>
    <w:rsid w:val="2A0412B3"/>
    <w:rsid w:val="2A912AAC"/>
    <w:rsid w:val="2BD91456"/>
    <w:rsid w:val="2C986F9A"/>
    <w:rsid w:val="2F85606B"/>
    <w:rsid w:val="2FC80E61"/>
    <w:rsid w:val="303F7D18"/>
    <w:rsid w:val="30841F22"/>
    <w:rsid w:val="30995DA9"/>
    <w:rsid w:val="30B14734"/>
    <w:rsid w:val="322848C3"/>
    <w:rsid w:val="334C3343"/>
    <w:rsid w:val="33606E7B"/>
    <w:rsid w:val="356C06A9"/>
    <w:rsid w:val="35FB24BC"/>
    <w:rsid w:val="36EF0AD2"/>
    <w:rsid w:val="3C2348EF"/>
    <w:rsid w:val="4100211E"/>
    <w:rsid w:val="41D25D54"/>
    <w:rsid w:val="437637C5"/>
    <w:rsid w:val="4868544A"/>
    <w:rsid w:val="486D5207"/>
    <w:rsid w:val="486F32C9"/>
    <w:rsid w:val="48A95A0D"/>
    <w:rsid w:val="49FF7E30"/>
    <w:rsid w:val="4A104028"/>
    <w:rsid w:val="4BF25EDF"/>
    <w:rsid w:val="4C257518"/>
    <w:rsid w:val="4C936A6D"/>
    <w:rsid w:val="4F9B0ECC"/>
    <w:rsid w:val="4FEA5D82"/>
    <w:rsid w:val="4FFA24C9"/>
    <w:rsid w:val="52C1192B"/>
    <w:rsid w:val="53D808CB"/>
    <w:rsid w:val="567B0615"/>
    <w:rsid w:val="567D3DB2"/>
    <w:rsid w:val="57000BE5"/>
    <w:rsid w:val="57444712"/>
    <w:rsid w:val="57B62019"/>
    <w:rsid w:val="590C6B05"/>
    <w:rsid w:val="59291C0B"/>
    <w:rsid w:val="5AD2609F"/>
    <w:rsid w:val="5D8C407E"/>
    <w:rsid w:val="6129531C"/>
    <w:rsid w:val="620500C9"/>
    <w:rsid w:val="636C5AB0"/>
    <w:rsid w:val="63FD303C"/>
    <w:rsid w:val="67CB5407"/>
    <w:rsid w:val="69F75404"/>
    <w:rsid w:val="69FD7BF4"/>
    <w:rsid w:val="6A5D7F8C"/>
    <w:rsid w:val="6D4A7894"/>
    <w:rsid w:val="6FA74955"/>
    <w:rsid w:val="6FA90678"/>
    <w:rsid w:val="79A625E2"/>
    <w:rsid w:val="7CB56772"/>
    <w:rsid w:val="7DD63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458ADE-22E6-4301-9B0D-62D53AEA0A3B}">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779</Words>
  <Characters>4441</Characters>
  <Lines>37</Lines>
  <Paragraphs>10</Paragraphs>
  <TotalTime>8</TotalTime>
  <ScaleCrop>false</ScaleCrop>
  <LinksUpToDate>false</LinksUpToDate>
  <CharactersWithSpaces>5210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2019-07-09T02:12:38Z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