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国网海东供电公司青海海东乐都九哈家易地搬迁安置点10kV线路及台区</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新建工程招标采购项目（采购编号：WZSC19</w:t>
      </w:r>
      <w:r>
        <w:rPr>
          <w:rFonts w:hint="eastAsia" w:ascii="宋体" w:hAnsi="宋体" w:cs="宋体"/>
          <w:color w:val="auto"/>
          <w:szCs w:val="21"/>
          <w:highlight w:val="none"/>
          <w:lang w:val="en-US" w:eastAsia="zh-CN"/>
        </w:rPr>
        <w:t>43</w:t>
      </w:r>
      <w:r>
        <w:rPr>
          <w:rFonts w:hint="eastAsia" w:ascii="宋体" w:hAnsi="宋体" w:cs="宋体"/>
          <w:color w:val="auto"/>
          <w:szCs w:val="21"/>
          <w:highlight w:val="none"/>
          <w:lang w:eastAsia="zh-CN"/>
        </w:rPr>
        <w:t>）</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yellow"/>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1363198224</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12</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bookmarkStart w:id="1" w:name="_GoBack"/>
      <w:bookmarkEnd w:id="1"/>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6DF6F6C"/>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2019-07-09T02:08:12Z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