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7167800"/>
      <w:bookmarkStart w:id="1" w:name="_Toc386615084"/>
      <w:bookmarkStart w:id="2" w:name="_Toc385586225"/>
      <w:bookmarkStart w:id="3" w:name="_Toc385584503"/>
      <w:bookmarkStart w:id="4" w:name="_Toc385609766"/>
      <w:bookmarkStart w:id="5" w:name="_Toc390063399"/>
      <w:bookmarkStart w:id="6" w:name="_Toc386987368"/>
      <w:bookmarkStart w:id="7" w:name="_Toc390063255"/>
      <w:bookmarkStart w:id="8" w:name="_Toc385787472"/>
      <w:bookmarkStart w:id="9" w:name="_Toc389216451"/>
      <w:bookmarkStart w:id="10" w:name="_Toc384982824"/>
      <w:bookmarkStart w:id="11" w:name="_Toc384982721"/>
      <w:bookmarkStart w:id="12" w:name="_Toc389216840"/>
      <w:bookmarkStart w:id="13" w:name="_Toc385783727"/>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青海三新农电有限责任公司201</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eastAsia="zh-CN"/>
        </w:rPr>
        <w:t>年消防器材购置招标采购项目（采购编号：WZSC19</w:t>
      </w:r>
      <w:r>
        <w:rPr>
          <w:rFonts w:hint="eastAsia" w:ascii="宋体" w:hAnsi="宋体" w:cs="宋体"/>
          <w:color w:val="auto"/>
          <w:szCs w:val="21"/>
          <w:highlight w:val="none"/>
          <w:lang w:val="en-US" w:eastAsia="zh-CN"/>
        </w:rPr>
        <w:t>54</w:t>
      </w:r>
      <w:r>
        <w:rPr>
          <w:rFonts w:hint="eastAsia" w:ascii="宋体" w:hAnsi="宋体" w:cs="宋体"/>
          <w:color w:val="auto"/>
          <w:szCs w:val="21"/>
          <w:highlight w:val="none"/>
          <w:lang w:eastAsia="zh-CN"/>
        </w:rPr>
        <w:t>）</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7" w:name="_GoBack"/>
      <w:bookmarkEnd w:id="17"/>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hakuyoxingshu7000"/>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Microsoft JhengHei UI">
    <w:altName w:val="Microsoft JhengHei"/>
    <w:panose1 w:val="020B0604030504040204"/>
    <w:charset w:val="88"/>
    <w:family w:val="auto"/>
    <w:pitch w:val="default"/>
    <w:sig w:usb0="00000000" w:usb1="00000000" w:usb2="00000016" w:usb3="00000000" w:csb0="00100009" w:csb1="00000000"/>
  </w:font>
  <w:font w:name="Palatino Linotype">
    <w:panose1 w:val="02040502050505030304"/>
    <w:charset w:val="00"/>
    <w:family w:val="auto"/>
    <w:pitch w:val="default"/>
    <w:sig w:usb0="E0000287" w:usb1="40000013" w:usb2="00000000" w:usb3="00000000" w:csb0="2000019F" w:csb1="00000000"/>
  </w:font>
  <w:font w:name="STHeiti">
    <w:altName w:val="Courier New"/>
    <w:panose1 w:val="00000000000000000000"/>
    <w:charset w:val="00"/>
    <w:family w:val="auto"/>
    <w:pitch w:val="default"/>
    <w:sig w:usb0="00000000" w:usb1="00000000" w:usb2="00000000" w:usb3="00000000" w:csb0="00040001" w:csb1="00000000"/>
  </w:font>
  <w:font w:name="Lucida Grande">
    <w:altName w:val="Courier New"/>
    <w:panose1 w:val="00000000000000000000"/>
    <w:charset w:val="00"/>
    <w:family w:val="auto"/>
    <w:pitch w:val="default"/>
    <w:sig w:usb0="00000000" w:usb1="00000000" w:usb2="00000000" w:usb3="00000000" w:csb0="00040001" w:csb1="00000000"/>
  </w:font>
  <w:font w:name="Adobe 繁黑體 Std B">
    <w:altName w:val="黑体"/>
    <w:panose1 w:val="020B0700000000000000"/>
    <w:charset w:val="88"/>
    <w:family w:val="auto"/>
    <w:pitch w:val="default"/>
    <w:sig w:usb0="00000000" w:usb1="00000000" w:usb2="00000016" w:usb3="00000000" w:csb0="00120005" w:csb1="00000000"/>
  </w:font>
  <w:font w:name="Adobe 宋体 Std L">
    <w:altName w:val="宋体"/>
    <w:panose1 w:val="02020300000000000000"/>
    <w:charset w:val="86"/>
    <w:family w:val="auto"/>
    <w:pitch w:val="default"/>
    <w:sig w:usb0="00000000" w:usb1="00000000" w:usb2="00000016" w:usb3="00000000" w:csb0="00060007" w:csb1="00000000"/>
  </w:font>
  <w:font w:name="ËÎÌå">
    <w:altName w:val="Arial"/>
    <w:panose1 w:val="00000000000000000000"/>
    <w:charset w:val="00"/>
    <w:family w:val="auto"/>
    <w:pitch w:val="default"/>
    <w:sig w:usb0="00000000" w:usb1="00000000" w:usb2="00000000" w:usb3="00000000" w:csb0="00000001" w:csb1="00000000"/>
  </w:font>
  <w:font w:name="TimesNewRoman">
    <w:altName w:val="MS Mincho"/>
    <w:panose1 w:val="00000000000000000000"/>
    <w:charset w:val="80"/>
    <w:family w:val="auto"/>
    <w:pitch w:val="default"/>
    <w:sig w:usb0="00000000" w:usb1="00000000" w:usb2="00000010" w:usb3="00000000" w:csb0="00020000" w:csb1="00000000"/>
  </w:font>
  <w:font w:name="Kozuka Mincho Pr6N R">
    <w:altName w:val="MS Mincho"/>
    <w:panose1 w:val="02020400000000000000"/>
    <w:charset w:val="80"/>
    <w:family w:val="auto"/>
    <w:pitch w:val="default"/>
    <w:sig w:usb0="00000000" w:usb1="00000000" w:usb2="00000012" w:usb3="00000000" w:csb0="2002009F" w:csb1="00000000"/>
  </w:font>
  <w:font w:name="Kozuka Mincho Pro M">
    <w:altName w:val="MS Mincho"/>
    <w:panose1 w:val="02020600000000000000"/>
    <w:charset w:val="80"/>
    <w:family w:val="auto"/>
    <w:pitch w:val="default"/>
    <w:sig w:usb0="00000000" w:usb1="00000000" w:usb2="00000012" w:usb3="00000000" w:csb0="20020005" w:csb1="00000000"/>
  </w:font>
  <w:font w:name="微软雅黑 Light">
    <w:altName w:val="黑体"/>
    <w:panose1 w:val="020B0502040204020203"/>
    <w:charset w:val="86"/>
    <w:family w:val="auto"/>
    <w:pitch w:val="default"/>
    <w:sig w:usb0="00000000" w:usb1="0000000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Arial Black">
    <w:panose1 w:val="020B0A04020102020204"/>
    <w:charset w:val="00"/>
    <w:family w:val="auto"/>
    <w:pitch w:val="default"/>
    <w:sig w:usb0="00000287" w:usb1="00000000" w:usb2="00000000" w:usb3="00000000" w:csb0="2000009F" w:csb1="DFD70000"/>
  </w:font>
  <w:font w:name="_x000B__x000C_">
    <w:altName w:val="Times New Roman"/>
    <w:panose1 w:val="53000000000000000000"/>
    <w:charset w:val="01"/>
    <w:family w:val="auto"/>
    <w:pitch w:val="default"/>
    <w:sig w:usb0="00000000" w:usb1="00000000" w:usb2="00000000"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Adobe Myungjo Std M">
    <w:altName w:val="MS Mincho"/>
    <w:panose1 w:val="02020600000000000000"/>
    <w:charset w:val="80"/>
    <w:family w:val="auto"/>
    <w:pitch w:val="default"/>
    <w:sig w:usb0="00000000" w:usb1="00000000" w:usb2="00000010" w:usb3="00000000" w:csb0="602A0005" w:csb1="00000000"/>
  </w:font>
  <w:font w:name="Adobe 仿宋 Std R">
    <w:altName w:val="仿宋"/>
    <w:panose1 w:val="02020400000000000000"/>
    <w:charset w:val="86"/>
    <w:family w:val="auto"/>
    <w:pitch w:val="default"/>
    <w:sig w:usb0="00000000" w:usb1="00000000" w:usb2="00000016" w:usb3="00000000" w:csb0="00060007" w:csb1="00000000"/>
  </w:font>
  <w:font w:name="等线">
    <w:altName w:val="宋体"/>
    <w:panose1 w:val="02010600030101010101"/>
    <w:charset w:val="86"/>
    <w:family w:val="auto"/>
    <w:pitch w:val="default"/>
    <w:sig w:usb0="00000000" w:usb1="00000000" w:usb2="00000016" w:usb3="00000000" w:csb0="0004000F" w:csb1="00000000"/>
  </w:font>
  <w:font w:name="Adobe 楷体 Std R">
    <w:altName w:val="宋体"/>
    <w:panose1 w:val="02020400000000000000"/>
    <w:charset w:val="86"/>
    <w:family w:val="auto"/>
    <w:pitch w:val="default"/>
    <w:sig w:usb0="00000000" w:usb1="00000000" w:usb2="00000016" w:usb3="00000000" w:csb0="00060007" w:csb1="00000000"/>
  </w:font>
  <w:font w:name="Adobe Gothic Std B">
    <w:altName w:val="MS UI Gothic"/>
    <w:panose1 w:val="020B0800000000000000"/>
    <w:charset w:val="80"/>
    <w:family w:val="auto"/>
    <w:pitch w:val="default"/>
    <w:sig w:usb0="00000000" w:usb1="00000000" w:usb2="00000010" w:usb3="00000000" w:csb0="602A0005" w:csb1="00000000"/>
  </w:font>
  <w:font w:name="Kozuka Gothic Pr6N EL">
    <w:altName w:val="MS UI Gothic"/>
    <w:panose1 w:val="020B0200000000000000"/>
    <w:charset w:val="80"/>
    <w:family w:val="auto"/>
    <w:pitch w:val="default"/>
    <w:sig w:usb0="00000000" w:usb1="00000000" w:usb2="00000012" w:usb3="00000000" w:csb0="2002009F" w:csb1="00000000"/>
  </w:font>
  <w:font w:name="Kozuka Gothic Pro B">
    <w:altName w:val="MS UI Gothic"/>
    <w:panose1 w:val="020B0800000000000000"/>
    <w:charset w:val="80"/>
    <w:family w:val="auto"/>
    <w:pitch w:val="default"/>
    <w:sig w:usb0="00000000" w:usb1="00000000" w:usb2="00000012" w:usb3="00000000" w:csb0="20020005" w:csb1="00000000"/>
  </w:font>
  <w:font w:name="Kozuka Gothic Pro H">
    <w:altName w:val="MS UI Gothic"/>
    <w:panose1 w:val="020B0800000000000000"/>
    <w:charset w:val="80"/>
    <w:family w:val="auto"/>
    <w:pitch w:val="default"/>
    <w:sig w:usb0="00000000" w:usb1="00000000" w:usb2="00000012" w:usb3="00000000" w:csb0="20020005" w:csb1="00000000"/>
  </w:font>
  <w:font w:name="Kozuka Gothic Pro L">
    <w:altName w:val="MS UI Gothic"/>
    <w:panose1 w:val="020B02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6N M">
    <w:altName w:val="MS UI Gothic"/>
    <w:panose1 w:val="020B0700000000000000"/>
    <w:charset w:val="80"/>
    <w:family w:val="auto"/>
    <w:pitch w:val="default"/>
    <w:sig w:usb0="00000000" w:usb1="00000000" w:usb2="00000012" w:usb3="00000000" w:csb0="2002009F" w:csb1="00000000"/>
  </w:font>
  <w:font w:name="Adobe 黑体 Std R">
    <w:altName w:val="黑体"/>
    <w:panose1 w:val="020B0400000000000000"/>
    <w:charset w:val="86"/>
    <w:family w:val="auto"/>
    <w:pitch w:val="default"/>
    <w:sig w:usb0="00000000" w:usb1="00000000" w:usb2="00000016" w:usb3="00000000" w:csb0="00060007" w:csb1="00000000"/>
  </w:font>
  <w:font w:name="Adobe 明體 Std L">
    <w:altName w:val="PMingLiU"/>
    <w:panose1 w:val="02020300000000000000"/>
    <w:charset w:val="88"/>
    <w:family w:val="auto"/>
    <w:pitch w:val="default"/>
    <w:sig w:usb0="00000000" w:usb1="00000000" w:usb2="00000016" w:usb3="00000000" w:csb0="00120005" w:csb1="00000000"/>
  </w:font>
  <w:font w:name="Times">
    <w:altName w:val="Times New Roman"/>
    <w:panose1 w:val="02020603050405020304"/>
    <w:charset w:val="00"/>
    <w:family w:val="auto"/>
    <w:pitch w:val="default"/>
    <w:sig w:usb0="00000000" w:usb1="00000000" w:usb2="00000009" w:usb3="00000000" w:csb0="000001FF" w:csb1="00000000"/>
  </w:font>
  <w:font w:name="Kozuka Gothic Pr6N B">
    <w:altName w:val="MS UI Gothic"/>
    <w:panose1 w:val="020B0800000000000000"/>
    <w:charset w:val="80"/>
    <w:family w:val="auto"/>
    <w:pitch w:val="default"/>
    <w:sig w:usb0="00000000" w:usb1="00000000" w:usb2="00000012" w:usb3="00000000" w:csb0="2002009F" w:csb1="00000000"/>
  </w:font>
  <w:font w:name="Kozuka Gothic Pr6N H">
    <w:altName w:val="MS UI Gothic"/>
    <w:panose1 w:val="020B0800000000000000"/>
    <w:charset w:val="80"/>
    <w:family w:val="auto"/>
    <w:pitch w:val="default"/>
    <w:sig w:usb0="00000000" w:usb1="00000000" w:usb2="00000012" w:usb3="00000000" w:csb0="2002009F" w:csb1="00000000"/>
  </w:font>
  <w:font w:name="Kozuka Gothic Pro EL">
    <w:altName w:val="MS UI Gothic"/>
    <w:panose1 w:val="020B0200000000000000"/>
    <w:charset w:val="80"/>
    <w:family w:val="auto"/>
    <w:pitch w:val="default"/>
    <w:sig w:usb0="00000000" w:usb1="00000000" w:usb2="00000012" w:usb3="00000000" w:csb0="20020005" w:csb1="00000000"/>
  </w:font>
  <w:font w:name="Kozuka Gothic Pro M">
    <w:altName w:val="MS UI Gothic"/>
    <w:panose1 w:val="020B0700000000000000"/>
    <w:charset w:val="80"/>
    <w:family w:val="auto"/>
    <w:pitch w:val="default"/>
    <w:sig w:usb0="00000000" w:usb1="00000000" w:usb2="00000012" w:usb3="00000000" w:csb0="20020005" w:csb1="00000000"/>
  </w:font>
  <w:font w:name="Kozuka Gothic Pr6N L">
    <w:altName w:val="MS UI Gothic"/>
    <w:panose1 w:val="020B0200000000000000"/>
    <w:charset w:val="80"/>
    <w:family w:val="auto"/>
    <w:pitch w:val="default"/>
    <w:sig w:usb0="00000000" w:usb1="00000000" w:usb2="00000012" w:usb3="00000000" w:csb0="2002009F" w:csb1="00000000"/>
  </w:font>
  <w:font w:name="长城楷体">
    <w:altName w:val="黑体"/>
    <w:panose1 w:val="00000000000000000000"/>
    <w:charset w:val="86"/>
    <w:family w:val="auto"/>
    <w:pitch w:val="default"/>
    <w:sig w:usb0="00000000" w:usb1="00000000" w:usb2="00000010" w:usb3="00000000" w:csb0="00040000"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PMingLiU-ExtB">
    <w:panose1 w:val="02020500000000000000"/>
    <w:charset w:val="88"/>
    <w:family w:val="auto"/>
    <w:pitch w:val="default"/>
    <w:sig w:usb0="8000002F" w:usb1="02000008" w:usb2="00000000" w:usb3="00000000" w:csb0="00100001" w:csb1="00000000"/>
  </w:font>
  <w:font w:name="E-F1">
    <w:altName w:val="Times New Roman"/>
    <w:panose1 w:val="00000000000000000000"/>
    <w:charset w:val="00"/>
    <w:family w:val="auto"/>
    <w:pitch w:val="default"/>
    <w:sig w:usb0="00000000" w:usb1="00000000" w:usb2="00000000" w:usb3="00000000" w:csb0="00040001" w:csb1="00000000"/>
  </w:font>
  <w:font w:name="Bookshelf Symbol 7">
    <w:panose1 w:val="05010101010101010101"/>
    <w:charset w:val="02"/>
    <w:family w:val="auto"/>
    <w:pitch w:val="default"/>
    <w:sig w:usb0="00000000" w:usb1="00000000" w:usb2="00000000" w:usb3="00000000" w:csb0="80000000" w:csb1="00000000"/>
  </w:font>
  <w:font w:name="方正楷体_GBK">
    <w:altName w:val="微软雅黑"/>
    <w:panose1 w:val="03000509000000000000"/>
    <w:charset w:val="86"/>
    <w:family w:val="auto"/>
    <w:pitch w:val="default"/>
    <w:sig w:usb0="00000000" w:usb1="00000000" w:usb2="00000000" w:usb3="00000000" w:csb0="0004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56B1499"/>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2019-07-24T01:39:01Z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