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国网青海省电力公司2019年集体企业车辆购置招标采购项目（采购编号：WZSC1953）</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 w:name="_GoBack"/>
            <w:bookmarkEnd w:id="1"/>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8B00C5"/>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2019-07-23T08:03:04Z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