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color w:val="auto"/>
          <w:szCs w:val="21"/>
          <w:highlight w:val="none"/>
          <w:lang w:eastAsia="zh-CN"/>
        </w:rPr>
      </w:pPr>
      <w:bookmarkStart w:id="0" w:name="_Toc386615084"/>
      <w:bookmarkStart w:id="1" w:name="_Toc386987368"/>
      <w:bookmarkStart w:id="2" w:name="_Toc387167800"/>
      <w:bookmarkStart w:id="3" w:name="_Toc385584503"/>
      <w:bookmarkStart w:id="4" w:name="_Toc390063255"/>
      <w:bookmarkStart w:id="5" w:name="_Toc385586225"/>
      <w:bookmarkStart w:id="6" w:name="_Toc389216451"/>
      <w:bookmarkStart w:id="7" w:name="_Toc385787472"/>
      <w:bookmarkStart w:id="8" w:name="_Toc385783727"/>
      <w:bookmarkStart w:id="9" w:name="_Toc389216840"/>
      <w:bookmarkStart w:id="10" w:name="_Toc384982721"/>
      <w:bookmarkStart w:id="11" w:name="_Toc385609766"/>
      <w:bookmarkStart w:id="12" w:name="_Toc389718322"/>
      <w:bookmarkStart w:id="13" w:name="_Toc386559306"/>
      <w:bookmarkStart w:id="14" w:name="_Toc384982824"/>
      <w:bookmarkStart w:id="15" w:name="_Toc390063399"/>
      <w:r>
        <w:rPr>
          <w:rFonts w:hint="eastAsia" w:ascii="宋体" w:hAnsi="宋体" w:cs="宋体"/>
          <w:color w:val="auto"/>
          <w:szCs w:val="21"/>
          <w:highlight w:val="none"/>
          <w:lang w:eastAsia="zh-CN"/>
        </w:rPr>
        <w:t>附件</w:t>
      </w:r>
      <w:r>
        <w:rPr>
          <w:rFonts w:hint="eastAsia" w:ascii="宋体" w:hAnsi="宋体" w:cs="宋体"/>
          <w:color w:val="auto"/>
          <w:szCs w:val="21"/>
          <w:highlight w:val="none"/>
          <w:lang w:val="en-US" w:eastAsia="zh-CN"/>
        </w:rPr>
        <w:t>2：</w:t>
      </w:r>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国网青海省电力公司西宁供电公司铝锭销售项目</w:t>
      </w:r>
    </w:p>
    <w:p>
      <w:pPr>
        <w:jc w:val="center"/>
        <w:rPr>
          <w:rFonts w:ascii="宋体" w:hAnsi="宋体" w:cs="宋体"/>
          <w:color w:val="auto"/>
          <w:szCs w:val="21"/>
          <w:highlight w:val="none"/>
        </w:rPr>
      </w:pPr>
      <w:r>
        <w:rPr>
          <w:rFonts w:hint="eastAsia" w:ascii="宋体" w:hAnsi="宋体" w:cs="宋体"/>
          <w:color w:val="auto"/>
          <w:szCs w:val="21"/>
          <w:highlight w:val="none"/>
          <w:lang w:eastAsia="zh-CN"/>
        </w:rPr>
        <w:t>（销售编号：WZSC19</w:t>
      </w:r>
      <w:r>
        <w:rPr>
          <w:rFonts w:hint="eastAsia" w:ascii="宋体" w:hAnsi="宋体" w:cs="宋体"/>
          <w:color w:val="auto"/>
          <w:szCs w:val="21"/>
          <w:highlight w:val="none"/>
          <w:lang w:val="en-US" w:eastAsia="zh-CN"/>
        </w:rPr>
        <w:t>68</w:t>
      </w:r>
      <w:r>
        <w:rPr>
          <w:rFonts w:hint="eastAsia" w:ascii="宋体" w:hAnsi="宋体" w:cs="宋体"/>
          <w:color w:val="auto"/>
          <w:szCs w:val="21"/>
          <w:highlight w:val="none"/>
          <w:lang w:eastAsia="zh-CN"/>
        </w:rPr>
        <w:t>）</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bookmarkStart w:id="17" w:name="_GoBack"/>
            <w:bookmarkEnd w:id="17"/>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1035007399</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60734</w:t>
      </w:r>
      <w:r>
        <w:rPr>
          <w:rFonts w:hint="eastAsia" w:ascii="宋体" w:hAnsi="宋体" w:cs="宋体"/>
          <w:color w:val="auto"/>
          <w:szCs w:val="21"/>
          <w:highlight w:val="none"/>
          <w:lang w:val="en-US" w:eastAsia="zh-CN"/>
        </w:rPr>
        <w:t>05</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Segoe UI">
    <w:panose1 w:val="020B0502040204020203"/>
    <w:charset w:val="00"/>
    <w:family w:val="auto"/>
    <w:pitch w:val="default"/>
    <w:sig w:usb0="E4002EFF" w:usb1="C000E47F" w:usb2="00000009" w:usb3="00000000" w:csb0="200001FF" w:csb1="0000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D8149C"/>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5C1E81"/>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5F8F1D93"/>
    <w:rsid w:val="6129531C"/>
    <w:rsid w:val="620500C9"/>
    <w:rsid w:val="636C5AB0"/>
    <w:rsid w:val="63FD303C"/>
    <w:rsid w:val="67CB5407"/>
    <w:rsid w:val="69F75404"/>
    <w:rsid w:val="69FD7BF4"/>
    <w:rsid w:val="6A5D7F8C"/>
    <w:rsid w:val="6A821722"/>
    <w:rsid w:val="6FA74955"/>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2019-08-23T06:43:54Z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