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6615084"/>
      <w:bookmarkStart w:id="1" w:name="_Toc390063255"/>
      <w:bookmarkStart w:id="2" w:name="_Toc385787472"/>
      <w:bookmarkStart w:id="3" w:name="_Toc387167800"/>
      <w:bookmarkStart w:id="4" w:name="_Toc386987368"/>
      <w:bookmarkStart w:id="5" w:name="_Toc385584503"/>
      <w:bookmarkStart w:id="6" w:name="_Toc386559306"/>
      <w:bookmarkStart w:id="7" w:name="_Toc384982824"/>
      <w:bookmarkStart w:id="8" w:name="_Toc385783727"/>
      <w:bookmarkStart w:id="9" w:name="_Toc389718322"/>
      <w:bookmarkStart w:id="10" w:name="_Toc389216840"/>
      <w:bookmarkStart w:id="11" w:name="_Toc389216451"/>
      <w:bookmarkStart w:id="12" w:name="_Toc390063399"/>
      <w:bookmarkStart w:id="13" w:name="_Toc385586225"/>
      <w:bookmarkStart w:id="14" w:name="_Toc385609766"/>
      <w:bookmarkStart w:id="15" w:name="_Toc384982721"/>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国网青海省电力公司西宁供电公司铝锭销售项目</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（销售编号：WZSC19</w:t>
      </w:r>
      <w:r>
        <w:rPr>
          <w:rFonts w:hint="eastAsia" w:ascii="宋体" w:hAnsi="宋体" w:cs="宋体"/>
          <w:color w:val="auto"/>
          <w:szCs w:val="21"/>
          <w:highlight w:val="none"/>
          <w:lang w:val="en-US" w:eastAsia="zh-CN"/>
        </w:rPr>
        <w:t>72</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D8149C"/>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5C1E81"/>
    <w:rsid w:val="42E773A7"/>
    <w:rsid w:val="486F32C9"/>
    <w:rsid w:val="4BF25EDF"/>
    <w:rsid w:val="4C7801D0"/>
    <w:rsid w:val="4C936A6D"/>
    <w:rsid w:val="4D4A4CE9"/>
    <w:rsid w:val="4FEA5D82"/>
    <w:rsid w:val="4FFA24C9"/>
    <w:rsid w:val="52C1192B"/>
    <w:rsid w:val="567B0615"/>
    <w:rsid w:val="57A2142A"/>
    <w:rsid w:val="57B62019"/>
    <w:rsid w:val="590C6B05"/>
    <w:rsid w:val="596D4E30"/>
    <w:rsid w:val="5A8E22CF"/>
    <w:rsid w:val="5AA03F28"/>
    <w:rsid w:val="5F8F1D93"/>
    <w:rsid w:val="6129531C"/>
    <w:rsid w:val="620500C9"/>
    <w:rsid w:val="636C5AB0"/>
    <w:rsid w:val="63FD303C"/>
    <w:rsid w:val="67CB5407"/>
    <w:rsid w:val="69F75404"/>
    <w:rsid w:val="69FD7BF4"/>
    <w:rsid w:val="6A5D7F8C"/>
    <w:rsid w:val="6A821722"/>
    <w:rsid w:val="6FA74955"/>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2019-08-27T08:35:54Z</cp:lastPrinted>
  <dcterms:modified xsi:type="dcterms:W3CDTF">2019-08-27T08:35:58Z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