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cs="宋体"/>
          <w:color w:val="auto"/>
          <w:szCs w:val="21"/>
          <w:highlight w:val="none"/>
        </w:rPr>
      </w:pPr>
      <w:bookmarkStart w:id="0" w:name="_Toc387167800"/>
      <w:bookmarkStart w:id="1" w:name="_Toc389216451"/>
      <w:bookmarkStart w:id="2" w:name="_Toc386987368"/>
      <w:bookmarkStart w:id="3" w:name="_Toc390063255"/>
      <w:bookmarkStart w:id="4" w:name="_Toc384982824"/>
      <w:bookmarkStart w:id="5" w:name="_Toc390063399"/>
      <w:bookmarkStart w:id="6" w:name="_Toc385609766"/>
      <w:bookmarkStart w:id="7" w:name="_Toc389216840"/>
      <w:bookmarkStart w:id="8" w:name="_Toc385783727"/>
      <w:bookmarkStart w:id="9" w:name="_Toc385584503"/>
      <w:bookmarkStart w:id="10" w:name="_Toc386615084"/>
      <w:bookmarkStart w:id="11" w:name="_Toc385787472"/>
      <w:bookmarkStart w:id="12" w:name="_Toc385586225"/>
      <w:bookmarkStart w:id="13" w:name="_Toc384982721"/>
      <w:bookmarkStart w:id="14" w:name="_Toc386559306"/>
      <w:bookmarkStart w:id="15" w:name="_Toc389718322"/>
      <w:r>
        <w:rPr>
          <w:rFonts w:hint="eastAsia" w:ascii="黑体" w:hAnsi="宋体" w:eastAsia="黑体"/>
          <w:b/>
          <w:color w:val="auto"/>
          <w:sz w:val="32"/>
          <w:szCs w:val="32"/>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r>
        <w:rPr>
          <w:rFonts w:hint="eastAsia" w:ascii="宋体" w:hAnsi="宋体" w:cs="宋体"/>
          <w:color w:val="auto"/>
          <w:szCs w:val="21"/>
          <w:highlight w:val="none"/>
          <w:lang w:eastAsia="zh-CN"/>
        </w:rPr>
        <w:t xml:space="preserve">  青海三新农电有限责任公司设计中心计价软件、笔记本电脑等设备采购项目（采购编号：WZSC1974）</w:t>
      </w:r>
      <w:bookmarkStart w:id="17" w:name="_GoBack"/>
      <w:bookmarkEnd w:id="17"/>
      <w:r>
        <w:rPr>
          <w:rFonts w:hint="eastAsia" w:ascii="宋体" w:hAnsi="宋体" w:cs="宋体"/>
          <w:color w:val="auto"/>
          <w:szCs w:val="21"/>
          <w:highlight w:val="none"/>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251447052</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60734</w:t>
      </w:r>
      <w:r>
        <w:rPr>
          <w:rFonts w:hint="eastAsia" w:ascii="宋体" w:hAnsi="宋体" w:cs="宋体"/>
          <w:color w:val="auto"/>
          <w:szCs w:val="21"/>
          <w:highlight w:val="none"/>
          <w:lang w:val="en-US" w:eastAsia="zh-CN"/>
        </w:rPr>
        <w:t>37</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16"/>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Times New Roman"/>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altName w:val="Times New Roman"/>
    <w:panose1 w:val="020B0600000101010101"/>
    <w:charset w:val="81"/>
    <w:family w:val="auto"/>
    <w:pitch w:val="default"/>
    <w:sig w:usb0="00000000" w:usb1="00000000"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宋体"/>
    <w:panose1 w:val="00000000000000000000"/>
    <w:charset w:val="86"/>
    <w:family w:val="auto"/>
    <w:pitch w:val="default"/>
    <w:sig w:usb0="00000000" w:usb1="0000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Gulim">
    <w:altName w:val="Times New Roman"/>
    <w:panose1 w:val="020B0600000101010101"/>
    <w:charset w:val="81"/>
    <w:family w:val="auto"/>
    <w:pitch w:val="default"/>
    <w:sig w:usb0="00000000" w:usb1="00000000"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Segoe Print"/>
    <w:panose1 w:val="020F0302020204030204"/>
    <w:charset w:val="00"/>
    <w:family w:val="swiss"/>
    <w:pitch w:val="default"/>
    <w:sig w:usb0="00000000" w:usb1="00000000" w:usb2="00000000" w:usb3="00000000" w:csb0="2000019F" w:csb1="00000000"/>
  </w:font>
  <w:font w:name="PMingLiU">
    <w:altName w:val="Microsoft JhengHei UI"/>
    <w:panose1 w:val="02020500000000000000"/>
    <w:charset w:val="88"/>
    <w:family w:val="auto"/>
    <w:pitch w:val="default"/>
    <w:sig w:usb0="00000000" w:usb1="00000000"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altName w:val="Times New Roman"/>
    <w:panose1 w:val="02020609040205080304"/>
    <w:charset w:val="80"/>
    <w:family w:val="modern"/>
    <w:pitch w:val="default"/>
    <w:sig w:usb0="00000000" w:usb1="00000000"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Segoe UI">
    <w:panose1 w:val="020B0502040204020203"/>
    <w:charset w:val="00"/>
    <w:family w:val="auto"/>
    <w:pitch w:val="default"/>
    <w:sig w:usb0="E4002EFF" w:usb1="C000E47F" w:usb2="00000009" w:usb3="00000000" w:csb0="200001FF" w:csb1="00000000"/>
  </w:font>
  <w:font w:name="Microsoft JhengHei UI">
    <w:panose1 w:val="020B0604030504040204"/>
    <w:charset w:val="88"/>
    <w:family w:val="auto"/>
    <w:pitch w:val="default"/>
    <w:sig w:usb0="000002A7" w:usb1="28CF4400" w:usb2="00000016" w:usb3="00000000" w:csb0="00100009"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48E6E6E"/>
    <w:rsid w:val="050A270C"/>
    <w:rsid w:val="053D3440"/>
    <w:rsid w:val="065A1872"/>
    <w:rsid w:val="07A42A0C"/>
    <w:rsid w:val="097275E4"/>
    <w:rsid w:val="0B23122D"/>
    <w:rsid w:val="0B7D4399"/>
    <w:rsid w:val="0B9F611B"/>
    <w:rsid w:val="0C0F5A28"/>
    <w:rsid w:val="0F5273A8"/>
    <w:rsid w:val="0FA522B2"/>
    <w:rsid w:val="11471987"/>
    <w:rsid w:val="11F94206"/>
    <w:rsid w:val="1258219F"/>
    <w:rsid w:val="138B7ACF"/>
    <w:rsid w:val="139B58DC"/>
    <w:rsid w:val="13DC0DD8"/>
    <w:rsid w:val="13E049C4"/>
    <w:rsid w:val="152F574B"/>
    <w:rsid w:val="1972707A"/>
    <w:rsid w:val="199847AB"/>
    <w:rsid w:val="19F5717F"/>
    <w:rsid w:val="1B6D384F"/>
    <w:rsid w:val="1BB53B86"/>
    <w:rsid w:val="206905D0"/>
    <w:rsid w:val="25925C80"/>
    <w:rsid w:val="27580985"/>
    <w:rsid w:val="288D36A1"/>
    <w:rsid w:val="2A0412B3"/>
    <w:rsid w:val="2A912AAC"/>
    <w:rsid w:val="2BCB2333"/>
    <w:rsid w:val="2BF31116"/>
    <w:rsid w:val="2C986F9A"/>
    <w:rsid w:val="2F85606B"/>
    <w:rsid w:val="2FC80E61"/>
    <w:rsid w:val="303F7D18"/>
    <w:rsid w:val="30995DA9"/>
    <w:rsid w:val="30B14734"/>
    <w:rsid w:val="3206493B"/>
    <w:rsid w:val="334C3343"/>
    <w:rsid w:val="33606E7B"/>
    <w:rsid w:val="33BC074E"/>
    <w:rsid w:val="34376D1E"/>
    <w:rsid w:val="35FB24BC"/>
    <w:rsid w:val="36EF0AD2"/>
    <w:rsid w:val="3C2348EF"/>
    <w:rsid w:val="3CCA537E"/>
    <w:rsid w:val="3D8B2070"/>
    <w:rsid w:val="3E4C38A2"/>
    <w:rsid w:val="4100211E"/>
    <w:rsid w:val="423A4A06"/>
    <w:rsid w:val="42E773A7"/>
    <w:rsid w:val="47446ABD"/>
    <w:rsid w:val="486F32C9"/>
    <w:rsid w:val="4A9F238B"/>
    <w:rsid w:val="4BF25EDF"/>
    <w:rsid w:val="4C7801D0"/>
    <w:rsid w:val="4C936A6D"/>
    <w:rsid w:val="4D4A4CE9"/>
    <w:rsid w:val="4FEA5D82"/>
    <w:rsid w:val="4FFA24C9"/>
    <w:rsid w:val="51A471C2"/>
    <w:rsid w:val="52C1192B"/>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D9C4020"/>
    <w:rsid w:val="6FA74955"/>
    <w:rsid w:val="75371C0B"/>
    <w:rsid w:val="79A625E2"/>
    <w:rsid w:val="7B5F1F1F"/>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60</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2019-09-03T00:22:35Z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