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青海三新农电有限责任公司无人机等设备招标采购项目（招标编号：WZSC1975）</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11135144807</w:t>
      </w:r>
      <w:r>
        <w:rPr>
          <w:rFonts w:hint="eastAsia" w:ascii="宋体" w:hAnsi="宋体" w:cs="宋体"/>
          <w:szCs w:val="21"/>
          <w:highlight w:val="none"/>
        </w:rPr>
        <w:t>@qq.com</w:t>
      </w:r>
      <w:r>
        <w:rPr>
          <w:rFonts w:hint="eastAsia" w:ascii="宋体" w:hAnsi="宋体" w:cs="宋体"/>
          <w:szCs w:val="21"/>
          <w:highlight w:val="none"/>
        </w:rPr>
        <w:t>，确认电话</w:t>
      </w:r>
      <w:r>
        <w:rPr>
          <w:rFonts w:hint="eastAsia" w:ascii="宋体" w:hAnsi="宋体" w:cs="宋体"/>
          <w:szCs w:val="21"/>
          <w:highlight w:val="none"/>
          <w:lang w:eastAsia="zh-CN"/>
        </w:rPr>
        <w:t>：</w:t>
      </w:r>
      <w:r>
        <w:rPr>
          <w:rFonts w:hint="eastAsia" w:ascii="宋体" w:hAnsi="宋体" w:cs="宋体"/>
          <w:szCs w:val="21"/>
          <w:highlight w:val="none"/>
        </w:rPr>
        <w:t>0971-60734</w:t>
      </w:r>
      <w:r>
        <w:rPr>
          <w:rFonts w:hint="eastAsia" w:ascii="宋体" w:hAnsi="宋体" w:cs="宋体"/>
          <w:szCs w:val="21"/>
          <w:highlight w:val="none"/>
          <w:lang w:val="en-US" w:eastAsia="zh-CN"/>
        </w:rPr>
        <w:t>43</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bookmarkStart w:id="1" w:name="_GoBack"/>
      <w:bookmarkEnd w:id="1"/>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Times New Roman"/>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A647CA"/>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45E2DDF"/>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2019-09-04T01:32:09Z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