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hint="eastAsia" w:ascii="宋体" w:hAnsi="宋体" w:cs="宋体"/>
          <w:color w:val="auto"/>
          <w:szCs w:val="21"/>
          <w:highlight w:val="none"/>
          <w:lang w:eastAsia="zh-CN"/>
        </w:rPr>
      </w:pPr>
      <w:bookmarkStart w:id="0" w:name="_Toc286333065"/>
      <w:r>
        <w:rPr>
          <w:rFonts w:hint="eastAsia" w:ascii="宋体" w:hAnsi="宋体" w:cs="宋体"/>
          <w:color w:val="auto"/>
          <w:szCs w:val="21"/>
          <w:highlight w:val="none"/>
          <w:lang w:eastAsia="zh-CN"/>
        </w:rPr>
        <w:t>西宁电力实业有限公司（国网青海省电力公司西宁供电公司2018年国有企业职工家属区</w:t>
      </w:r>
    </w:p>
    <w:p>
      <w:pPr>
        <w:ind w:firstLine="475"/>
        <w:jc w:val="center"/>
        <w:rPr>
          <w:rFonts w:ascii="宋体" w:hAnsi="宋体" w:cs="宋体"/>
          <w:color w:val="auto"/>
          <w:szCs w:val="21"/>
          <w:highlight w:val="none"/>
        </w:rPr>
      </w:pPr>
      <w:r>
        <w:rPr>
          <w:rFonts w:hint="eastAsia" w:ascii="宋体" w:hAnsi="宋体" w:cs="宋体"/>
          <w:color w:val="auto"/>
          <w:szCs w:val="21"/>
          <w:highlight w:val="none"/>
          <w:lang w:eastAsia="zh-CN"/>
        </w:rPr>
        <w:t>供电设备接受改造EPC总承包工程 ）第五批物资类招标采购项目</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eastAsia="zh-CN"/>
        </w:rPr>
        <w:t>（采</w:t>
      </w:r>
      <w:bookmarkStart w:id="1" w:name="_GoBack"/>
      <w:bookmarkEnd w:id="1"/>
      <w:r>
        <w:rPr>
          <w:rFonts w:hint="eastAsia" w:ascii="宋体" w:hAnsi="宋体" w:cs="宋体"/>
          <w:color w:val="auto"/>
          <w:szCs w:val="21"/>
          <w:highlight w:val="none"/>
          <w:lang w:eastAsia="zh-CN"/>
        </w:rPr>
        <w:t>购编号：WZSC1981）</w:t>
      </w: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727306814</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607341</w:t>
      </w:r>
      <w:r>
        <w:rPr>
          <w:rFonts w:hint="eastAsia" w:ascii="宋体" w:hAnsi="宋体" w:cs="宋体"/>
          <w:color w:val="auto"/>
          <w:szCs w:val="21"/>
          <w:highlight w:val="none"/>
          <w:lang w:val="en-US" w:eastAsia="zh-CN"/>
        </w:rPr>
        <w:t>0</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Dotum"/>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panose1 w:val="020B0600000101010101"/>
    <w:charset w:val="81"/>
    <w:family w:val="auto"/>
    <w:pitch w:val="default"/>
    <w:sig w:usb0="B00002AF" w:usb1="69D77CFB"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hakuyoxingshu7000"/>
    <w:panose1 w:val="00000000000000000000"/>
    <w:charset w:val="86"/>
    <w:family w:val="auto"/>
    <w:pitch w:val="default"/>
    <w:sig w:usb0="00000000" w:usb1="00000000" w:usb2="00000000" w:usb3="00000000" w:csb0="0004009F" w:csb1="DFD70000"/>
  </w:font>
  <w:font w:name="hakuyoxingshu7000">
    <w:panose1 w:val="02000600000000000000"/>
    <w:charset w:val="86"/>
    <w:family w:val="auto"/>
    <w:pitch w:val="default"/>
    <w:sig w:usb0="FFFFFFFF" w:usb1="E9FFFFFF"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Gulim">
    <w:panose1 w:val="020B0600000101010101"/>
    <w:charset w:val="81"/>
    <w:family w:val="auto"/>
    <w:pitch w:val="default"/>
    <w:sig w:usb0="B00002AF" w:usb1="69D77CFB"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Calibri"/>
    <w:panose1 w:val="020F0302020204030204"/>
    <w:charset w:val="00"/>
    <w:family w:val="swiss"/>
    <w:pitch w:val="default"/>
    <w:sig w:usb0="00000000" w:usb1="00000000" w:usb2="00000000" w:usb3="00000000" w:csb0="2000019F" w:csb1="00000000"/>
  </w:font>
  <w:font w:name="PMingLiU">
    <w:panose1 w:val="02020500000000000000"/>
    <w:charset w:val="88"/>
    <w:family w:val="auto"/>
    <w:pitch w:val="default"/>
    <w:sig w:usb0="A00002FF" w:usb1="28CFFCFA"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6CD478F"/>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59333CB"/>
    <w:rsid w:val="486F32C9"/>
    <w:rsid w:val="4BF25EDF"/>
    <w:rsid w:val="4C7801D0"/>
    <w:rsid w:val="4C936A6D"/>
    <w:rsid w:val="4D4A4CE9"/>
    <w:rsid w:val="4FEA5D82"/>
    <w:rsid w:val="4FFA24C9"/>
    <w:rsid w:val="52C1192B"/>
    <w:rsid w:val="567B0615"/>
    <w:rsid w:val="57A2142A"/>
    <w:rsid w:val="57B62019"/>
    <w:rsid w:val="590C6B05"/>
    <w:rsid w:val="596D4E30"/>
    <w:rsid w:val="5AA03F28"/>
    <w:rsid w:val="5CFB23B3"/>
    <w:rsid w:val="6129531C"/>
    <w:rsid w:val="620500C9"/>
    <w:rsid w:val="636C5AB0"/>
    <w:rsid w:val="63FD303C"/>
    <w:rsid w:val="67CB5407"/>
    <w:rsid w:val="69F75404"/>
    <w:rsid w:val="69FD7BF4"/>
    <w:rsid w:val="6A5D7F8C"/>
    <w:rsid w:val="6A821722"/>
    <w:rsid w:val="6FA74955"/>
    <w:rsid w:val="75371C0B"/>
    <w:rsid w:val="798E3C92"/>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2019-09-11T07:54:13Z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