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86615084"/>
      <w:bookmarkStart w:id="1" w:name="_Toc385586225"/>
      <w:bookmarkStart w:id="2" w:name="_Toc385584503"/>
      <w:bookmarkStart w:id="3" w:name="_Toc385609766"/>
      <w:bookmarkStart w:id="4" w:name="_Toc387167800"/>
      <w:bookmarkStart w:id="5" w:name="_Toc390063399"/>
      <w:bookmarkStart w:id="6" w:name="_Toc389216451"/>
      <w:bookmarkStart w:id="7" w:name="_Toc385787472"/>
      <w:bookmarkStart w:id="8" w:name="_Toc384982721"/>
      <w:bookmarkStart w:id="9" w:name="_Toc385783727"/>
      <w:bookmarkStart w:id="10" w:name="_Toc386559306"/>
      <w:bookmarkStart w:id="11" w:name="_Toc389718322"/>
      <w:bookmarkStart w:id="12" w:name="_Toc384982824"/>
      <w:bookmarkStart w:id="13" w:name="_Toc389216840"/>
      <w:bookmarkStart w:id="14" w:name="_Toc390063255"/>
      <w:bookmarkStart w:id="15" w:name="_Toc386987368"/>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青海宏海电力科技有限公司无人机设备招标采购项目</w:t>
      </w:r>
    </w:p>
    <w:p>
      <w:pPr>
        <w:jc w:val="center"/>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（采购编号：WZSC1982）</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yellow"/>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05</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Malgun Gothic">
    <w:altName w:val="Segoe UI"/>
    <w:panose1 w:val="020B0503020000020004"/>
    <w:charset w:val="81"/>
    <w:family w:val="auto"/>
    <w:pitch w:val="default"/>
    <w:sig w:usb0="00000000" w:usb1="00000000" w:usb2="00000012" w:usb3="00000000" w:csb0="00080001"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92F42"/>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2019-09-11T03:23:58Z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