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宋体" w:hAnsi="宋体" w:cs="宋体"/>
          <w:color w:val="auto"/>
          <w:szCs w:val="21"/>
          <w:highlight w:val="none"/>
          <w:lang w:val="en-US" w:eastAsia="zh-CN"/>
        </w:rPr>
      </w:pPr>
      <w:bookmarkStart w:id="0" w:name="_Toc387167800"/>
      <w:bookmarkStart w:id="1" w:name="_Toc385586225"/>
      <w:bookmarkStart w:id="2" w:name="_Toc385609766"/>
      <w:bookmarkStart w:id="3" w:name="_Toc390063399"/>
      <w:bookmarkStart w:id="4" w:name="_Toc390063255"/>
      <w:bookmarkStart w:id="5" w:name="_Toc386615084"/>
      <w:bookmarkStart w:id="6" w:name="_Toc385584503"/>
      <w:bookmarkStart w:id="7" w:name="_Toc386987368"/>
      <w:bookmarkStart w:id="8" w:name="_Toc389718322"/>
      <w:bookmarkStart w:id="9" w:name="_Toc385783727"/>
      <w:bookmarkStart w:id="10" w:name="_Toc385787472"/>
      <w:bookmarkStart w:id="11" w:name="_Toc386559306"/>
      <w:bookmarkStart w:id="12" w:name="_Toc389216451"/>
      <w:bookmarkStart w:id="13" w:name="_Toc384982824"/>
      <w:bookmarkStart w:id="14" w:name="_Toc384982721"/>
      <w:bookmarkStart w:id="15" w:name="_Toc389216840"/>
      <w:r>
        <w:rPr>
          <w:rFonts w:hint="eastAsia" w:ascii="黑体" w:hAnsi="宋体" w:eastAsia="黑体"/>
          <w:b/>
          <w:color w:val="auto"/>
          <w:sz w:val="32"/>
          <w:szCs w:val="32"/>
          <w:highlight w:val="none"/>
        </w:rPr>
        <w:t xml:space="preserve">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Start w:id="16" w:name="_Toc286333065"/>
      <w:r>
        <w:rPr>
          <w:rFonts w:hint="eastAsia" w:ascii="新宋体" w:hAnsi="新宋体" w:eastAsia="新宋体" w:cs="新宋体"/>
          <w:color w:val="auto"/>
          <w:szCs w:val="21"/>
          <w:highlight w:val="none"/>
          <w:lang w:eastAsia="zh-CN"/>
        </w:rPr>
        <w:t xml:space="preserve"> </w:t>
      </w:r>
      <w:r>
        <w:rPr>
          <w:rFonts w:hint="eastAsia" w:ascii="新宋体" w:hAnsi="新宋体" w:eastAsia="新宋体" w:cs="新宋体"/>
          <w:color w:val="auto"/>
          <w:szCs w:val="21"/>
          <w:highlight w:val="none"/>
          <w:lang w:val="en-US" w:eastAsia="zh-CN"/>
        </w:rPr>
        <w:t>附件2：</w:t>
      </w:r>
    </w:p>
    <w:p>
      <w:pPr>
        <w:jc w:val="left"/>
        <w:rPr>
          <w:rFonts w:hint="eastAsia" w:ascii="宋体" w:hAnsi="宋体" w:cs="宋体"/>
          <w:color w:val="auto"/>
          <w:szCs w:val="21"/>
          <w:highlight w:val="none"/>
          <w:lang w:val="en-US" w:eastAsia="zh-CN"/>
        </w:rPr>
      </w:pPr>
    </w:p>
    <w:p>
      <w:pPr>
        <w:jc w:val="center"/>
        <w:rPr>
          <w:rFonts w:ascii="宋体" w:hAnsi="宋体" w:cs="宋体"/>
          <w:color w:val="auto"/>
          <w:szCs w:val="21"/>
          <w:highlight w:val="none"/>
        </w:rPr>
      </w:pPr>
      <w:r>
        <w:rPr>
          <w:rFonts w:hint="eastAsia" w:ascii="宋体" w:hAnsi="宋体" w:cs="宋体"/>
          <w:color w:val="auto"/>
          <w:szCs w:val="21"/>
          <w:highlight w:val="none"/>
          <w:lang w:eastAsia="zh-CN"/>
        </w:rPr>
        <w:t xml:space="preserve">  青海电力集体产业管理有限公司新能源运营部2019年度光伏储能蓄电池招标采购项目（采购编号：WZSC1985）</w:t>
      </w:r>
    </w:p>
    <w:tbl>
      <w:tblPr>
        <w:tblStyle w:val="72"/>
        <w:tblW w:w="8522" w:type="dxa"/>
        <w:jc w:val="center"/>
        <w:tblInd w:w="341" w:type="dxa"/>
        <w:tblLayout w:type="fixed"/>
        <w:tblCellMar>
          <w:top w:w="0" w:type="dxa"/>
          <w:left w:w="0" w:type="dxa"/>
          <w:bottom w:w="0" w:type="dxa"/>
          <w:right w:w="0" w:type="dxa"/>
        </w:tblCellMar>
      </w:tblPr>
      <w:tblGrid>
        <w:gridCol w:w="2752"/>
        <w:gridCol w:w="5770"/>
      </w:tblGrid>
      <w:tr>
        <w:tblPrEx>
          <w:tblLayout w:type="fixed"/>
          <w:tblCellMar>
            <w:top w:w="0" w:type="dxa"/>
            <w:left w:w="0" w:type="dxa"/>
            <w:bottom w:w="0" w:type="dxa"/>
            <w:right w:w="0" w:type="dxa"/>
          </w:tblCellMar>
        </w:tblPrEx>
        <w:trPr>
          <w:trHeight w:val="837" w:hRule="atLeast"/>
          <w:jc w:val="center"/>
        </w:trPr>
        <w:tc>
          <w:tcPr>
            <w:tcW w:w="2752"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货物名称(必须填写)</w:t>
            </w:r>
          </w:p>
        </w:tc>
        <w:tc>
          <w:tcPr>
            <w:tcW w:w="5770"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标、包号(必须填写)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标、第</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包</w:t>
            </w:r>
          </w:p>
        </w:tc>
      </w:tr>
      <w:tr>
        <w:tblPrEx>
          <w:tblLayout w:type="fixed"/>
          <w:tblCellMar>
            <w:top w:w="0" w:type="dxa"/>
            <w:left w:w="0" w:type="dxa"/>
            <w:bottom w:w="0" w:type="dxa"/>
            <w:right w:w="0" w:type="dxa"/>
          </w:tblCellMar>
        </w:tblPrEx>
        <w:trPr>
          <w:trHeight w:val="525"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包名称(必须填写)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676"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p>
            <w:pPr>
              <w:rPr>
                <w:rFonts w:ascii="宋体" w:hAnsi="宋体" w:cs="宋体"/>
                <w:color w:val="auto"/>
                <w:szCs w:val="21"/>
                <w:highlight w:val="none"/>
              </w:rPr>
            </w:pPr>
            <w:r>
              <w:rPr>
                <w:rFonts w:hint="eastAsia" w:ascii="宋体" w:hAnsi="宋体" w:cs="宋体"/>
                <w:color w:val="auto"/>
                <w:szCs w:val="21"/>
                <w:highlight w:val="none"/>
              </w:rPr>
              <w:t>供应商单位名称(必须填写，并加盖公章)</w:t>
            </w:r>
          </w:p>
          <w:p>
            <w:pPr>
              <w:rPr>
                <w:rFonts w:ascii="宋体" w:hAnsi="宋体" w:cs="宋体"/>
                <w:color w:val="auto"/>
                <w:szCs w:val="21"/>
                <w:highlight w:val="none"/>
              </w:rPr>
            </w:pP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8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联</w:t>
            </w:r>
            <w:r>
              <w:rPr>
                <w:rFonts w:ascii="宋体" w:hAnsi="宋体" w:cs="宋体"/>
                <w:color w:val="auto"/>
                <w:szCs w:val="21"/>
                <w:highlight w:val="none"/>
              </w:rPr>
              <w:t xml:space="preserve"> </w:t>
            </w:r>
            <w:r>
              <w:rPr>
                <w:rFonts w:hint="eastAsia" w:ascii="宋体" w:hAnsi="宋体" w:cs="宋体"/>
                <w:color w:val="auto"/>
                <w:szCs w:val="21"/>
                <w:highlight w:val="none"/>
              </w:rPr>
              <w:t>系</w:t>
            </w:r>
            <w:r>
              <w:rPr>
                <w:rFonts w:ascii="宋体" w:hAnsi="宋体" w:cs="宋体"/>
                <w:color w:val="auto"/>
                <w:szCs w:val="21"/>
                <w:highlight w:val="none"/>
              </w:rPr>
              <w:t xml:space="preserve"> </w:t>
            </w:r>
            <w:r>
              <w:rPr>
                <w:rFonts w:hint="eastAsia" w:ascii="宋体" w:hAnsi="宋体" w:cs="宋体"/>
                <w:color w:val="auto"/>
                <w:szCs w:val="21"/>
                <w:highlight w:val="none"/>
              </w:rPr>
              <w:t>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537"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 xml:space="preserve">手   </w:t>
            </w:r>
            <w:r>
              <w:rPr>
                <w:rFonts w:ascii="宋体" w:hAnsi="宋体" w:cs="宋体"/>
                <w:color w:val="auto"/>
                <w:szCs w:val="21"/>
                <w:highlight w:val="none"/>
              </w:rPr>
              <w:t xml:space="preserve"> </w:t>
            </w:r>
            <w:r>
              <w:rPr>
                <w:rFonts w:hint="eastAsia" w:ascii="宋体" w:hAnsi="宋体" w:cs="宋体"/>
                <w:color w:val="auto"/>
                <w:szCs w:val="21"/>
                <w:highlight w:val="none"/>
              </w:rPr>
              <w:t>机(必须填写)</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固定电话</w:t>
            </w:r>
          </w:p>
        </w:tc>
        <w:tc>
          <w:tcPr>
            <w:tcW w:w="5770" w:type="dxa"/>
            <w:tcBorders>
              <w:top w:val="nil"/>
              <w:left w:val="nil"/>
              <w:bottom w:val="single" w:color="auto" w:sz="8"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38" w:hRule="atLeast"/>
          <w:jc w:val="center"/>
        </w:trPr>
        <w:tc>
          <w:tcPr>
            <w:tcW w:w="2752" w:type="dxa"/>
            <w:tcBorders>
              <w:top w:val="nil"/>
              <w:left w:val="single" w:color="auto" w:sz="8" w:space="0"/>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邮箱号(必须填写)</w:t>
            </w:r>
          </w:p>
        </w:tc>
        <w:tc>
          <w:tcPr>
            <w:tcW w:w="5770" w:type="dxa"/>
            <w:tcBorders>
              <w:top w:val="nil"/>
              <w:left w:val="nil"/>
              <w:bottom w:val="single" w:color="auto" w:sz="4" w:space="0"/>
              <w:right w:val="single" w:color="auto" w:sz="8"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单位地址</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纳税人识别号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ascii="宋体" w:hAnsi="宋体" w:cs="宋体"/>
                <w:color w:val="auto"/>
                <w:szCs w:val="21"/>
                <w:highlight w:val="none"/>
              </w:rPr>
              <w:t>开户</w:t>
            </w:r>
            <w:r>
              <w:rPr>
                <w:rFonts w:hint="eastAsia" w:ascii="宋体" w:hAnsi="宋体" w:cs="宋体"/>
                <w:color w:val="auto"/>
                <w:szCs w:val="21"/>
                <w:highlight w:val="none"/>
              </w:rPr>
              <w:t>银</w:t>
            </w:r>
            <w:r>
              <w:rPr>
                <w:rFonts w:ascii="宋体" w:hAnsi="宋体" w:cs="宋体"/>
                <w:color w:val="auto"/>
                <w:szCs w:val="21"/>
                <w:highlight w:val="none"/>
              </w:rPr>
              <w:t>行</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r>
        <w:tblPrEx>
          <w:tblLayout w:type="fixed"/>
          <w:tblCellMar>
            <w:top w:w="0" w:type="dxa"/>
            <w:left w:w="0" w:type="dxa"/>
            <w:bottom w:w="0" w:type="dxa"/>
            <w:right w:w="0" w:type="dxa"/>
          </w:tblCellMar>
        </w:tblPrEx>
        <w:trPr>
          <w:trHeight w:val="851" w:hRule="atLeast"/>
          <w:jc w:val="center"/>
        </w:trPr>
        <w:tc>
          <w:tcPr>
            <w:tcW w:w="275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r>
              <w:rPr>
                <w:rFonts w:hint="eastAsia" w:ascii="宋体" w:hAnsi="宋体" w:cs="宋体"/>
                <w:color w:val="auto"/>
                <w:szCs w:val="21"/>
                <w:highlight w:val="none"/>
              </w:rPr>
              <w:t>银</w:t>
            </w:r>
            <w:r>
              <w:rPr>
                <w:rFonts w:ascii="宋体" w:hAnsi="宋体" w:cs="宋体"/>
                <w:color w:val="auto"/>
                <w:szCs w:val="21"/>
                <w:highlight w:val="none"/>
              </w:rPr>
              <w:t>行账号</w:t>
            </w:r>
            <w:r>
              <w:rPr>
                <w:rFonts w:hint="eastAsia" w:ascii="宋体" w:hAnsi="宋体" w:cs="宋体"/>
                <w:color w:val="auto"/>
                <w:szCs w:val="21"/>
                <w:highlight w:val="none"/>
              </w:rPr>
              <w:t>(必须填写)</w:t>
            </w:r>
          </w:p>
        </w:tc>
        <w:tc>
          <w:tcPr>
            <w:tcW w:w="577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pPr>
              <w:rPr>
                <w:rFonts w:ascii="宋体" w:hAnsi="宋体" w:cs="宋体"/>
                <w:color w:val="auto"/>
                <w:szCs w:val="21"/>
                <w:highlight w:val="none"/>
              </w:rPr>
            </w:pPr>
          </w:p>
        </w:tc>
      </w:tr>
    </w:tbl>
    <w:p>
      <w:pPr>
        <w:jc w:val="left"/>
        <w:rPr>
          <w:rFonts w:ascii="宋体" w:hAnsi="宋体" w:cs="宋体"/>
          <w:color w:val="auto"/>
          <w:szCs w:val="21"/>
          <w:highlight w:val="none"/>
        </w:rPr>
      </w:pPr>
      <w:r>
        <w:rPr>
          <w:rFonts w:hint="eastAsia" w:ascii="宋体" w:hAnsi="宋体" w:cs="宋体"/>
          <w:color w:val="auto"/>
          <w:szCs w:val="21"/>
          <w:highlight w:val="none"/>
        </w:rPr>
        <w:t>注：</w:t>
      </w:r>
    </w:p>
    <w:p>
      <w:pPr>
        <w:jc w:val="left"/>
        <w:rPr>
          <w:rFonts w:ascii="宋体" w:hAnsi="宋体" w:cs="宋体"/>
          <w:color w:val="auto"/>
          <w:szCs w:val="21"/>
          <w:highlight w:val="none"/>
        </w:rPr>
      </w:pPr>
      <w:r>
        <w:rPr>
          <w:rFonts w:hint="eastAsia" w:ascii="宋体" w:hAnsi="宋体" w:cs="宋体"/>
          <w:color w:val="auto"/>
          <w:szCs w:val="21"/>
          <w:highlight w:val="none"/>
        </w:rPr>
        <w:t>1.此单必须加盖报名单位公章。</w:t>
      </w:r>
    </w:p>
    <w:p>
      <w:pPr>
        <w:jc w:val="left"/>
        <w:rPr>
          <w:rFonts w:ascii="宋体" w:hAnsi="宋体" w:cs="宋体"/>
          <w:color w:val="auto"/>
          <w:szCs w:val="21"/>
          <w:highlight w:val="none"/>
        </w:rPr>
      </w:pPr>
      <w:r>
        <w:rPr>
          <w:rFonts w:hint="eastAsia" w:ascii="宋体" w:hAnsi="宋体" w:cs="宋体"/>
          <w:color w:val="auto"/>
          <w:szCs w:val="21"/>
          <w:highlight w:val="none"/>
        </w:rPr>
        <w:t>2.此单发送至邮箱号：</w:t>
      </w:r>
      <w:r>
        <w:rPr>
          <w:rFonts w:hint="eastAsia" w:ascii="宋体" w:hAnsi="宋体" w:cs="Calibri"/>
          <w:color w:val="auto"/>
          <w:kern w:val="0"/>
          <w:szCs w:val="21"/>
          <w:highlight w:val="none"/>
          <w:lang w:val="en-US" w:eastAsia="zh-CN"/>
        </w:rPr>
        <w:t>251447052</w:t>
      </w:r>
      <w:r>
        <w:rPr>
          <w:rFonts w:hint="eastAsia" w:ascii="宋体" w:hAnsi="宋体" w:cs="宋体"/>
          <w:color w:val="auto"/>
          <w:szCs w:val="21"/>
          <w:highlight w:val="none"/>
        </w:rPr>
        <w:t>@qq.com</w:t>
      </w:r>
      <w:r>
        <w:rPr>
          <w:rFonts w:hint="eastAsia" w:ascii="宋体" w:hAnsi="宋体" w:cs="宋体"/>
          <w:color w:val="auto"/>
          <w:szCs w:val="21"/>
          <w:highlight w:val="none"/>
        </w:rPr>
        <w:t>，确认电话0971-</w:t>
      </w:r>
      <w:r>
        <w:rPr>
          <w:rFonts w:hint="eastAsia" w:ascii="宋体" w:hAnsi="宋体" w:cs="宋体"/>
          <w:color w:val="auto"/>
          <w:szCs w:val="21"/>
          <w:highlight w:val="none"/>
          <w:lang w:eastAsia="zh-CN"/>
        </w:rPr>
        <w:t>60734</w:t>
      </w:r>
      <w:r>
        <w:rPr>
          <w:rFonts w:hint="eastAsia" w:ascii="宋体" w:hAnsi="宋体" w:cs="宋体"/>
          <w:color w:val="auto"/>
          <w:szCs w:val="21"/>
          <w:highlight w:val="none"/>
          <w:lang w:val="en-US" w:eastAsia="zh-CN"/>
        </w:rPr>
        <w:t>37</w:t>
      </w:r>
    </w:p>
    <w:p>
      <w:pPr>
        <w:spacing w:line="360" w:lineRule="auto"/>
        <w:rPr>
          <w:rFonts w:ascii="仿宋" w:hAnsi="仿宋" w:eastAsia="仿宋" w:cs="Calibri"/>
          <w:color w:val="auto"/>
          <w:kern w:val="0"/>
          <w:sz w:val="24"/>
          <w:highlight w:val="none"/>
        </w:rPr>
      </w:pPr>
      <w:r>
        <w:rPr>
          <w:rFonts w:hint="eastAsia" w:ascii="宋体" w:hAnsi="宋体" w:cs="宋体"/>
          <w:color w:val="auto"/>
          <w:szCs w:val="21"/>
          <w:highlight w:val="none"/>
        </w:rPr>
        <w:t>3.获取采购文件的供应商，不按此单填写的报名表不予受理。</w:t>
      </w:r>
      <w:r>
        <w:rPr>
          <w:rFonts w:hint="eastAsia" w:ascii="仿宋" w:hAnsi="仿宋" w:eastAsia="仿宋" w:cs="Calibri"/>
          <w:color w:val="auto"/>
          <w:kern w:val="0"/>
          <w:sz w:val="24"/>
          <w:highlight w:val="none"/>
        </w:rPr>
        <w:t xml:space="preserve">                            </w:t>
      </w:r>
    </w:p>
    <w:p>
      <w:pPr>
        <w:spacing w:line="500" w:lineRule="exact"/>
        <w:ind w:firstLine="435"/>
        <w:rPr>
          <w:rFonts w:ascii="仿宋" w:hAnsi="仿宋" w:eastAsia="仿宋" w:cs="Calibri"/>
          <w:color w:val="auto"/>
          <w:kern w:val="0"/>
          <w:sz w:val="24"/>
          <w:highlight w:val="none"/>
        </w:rPr>
      </w:pPr>
      <w:r>
        <w:rPr>
          <w:rFonts w:hint="eastAsia" w:ascii="仿宋" w:hAnsi="仿宋" w:eastAsia="仿宋" w:cs="Calibri"/>
          <w:color w:val="auto"/>
          <w:kern w:val="0"/>
          <w:sz w:val="24"/>
          <w:highlight w:val="none"/>
        </w:rPr>
        <w:t xml:space="preserve">                 </w:t>
      </w:r>
    </w:p>
    <w:p>
      <w:pPr>
        <w:spacing w:line="500" w:lineRule="exact"/>
        <w:ind w:firstLine="435"/>
        <w:rPr>
          <w:color w:val="auto"/>
          <w:highlight w:val="none"/>
        </w:rPr>
      </w:pPr>
      <w:r>
        <w:rPr>
          <w:rFonts w:hint="eastAsia" w:ascii="仿宋" w:hAnsi="仿宋" w:eastAsia="仿宋" w:cs="Calibri"/>
          <w:color w:val="auto"/>
          <w:kern w:val="0"/>
          <w:sz w:val="24"/>
          <w:highlight w:val="none"/>
        </w:rPr>
        <w:t xml:space="preserve">                   </w:t>
      </w:r>
      <w:bookmarkStart w:id="17" w:name="_GoBack"/>
      <w:bookmarkEnd w:id="17"/>
    </w:p>
    <w:bookmarkEnd w:id="16"/>
    <w:p>
      <w:pPr>
        <w:adjustRightInd w:val="0"/>
        <w:spacing w:line="360" w:lineRule="exact"/>
        <w:rPr>
          <w:color w:val="auto"/>
          <w:highlight w:val="none"/>
        </w:rPr>
      </w:pPr>
    </w:p>
    <w:sectPr>
      <w:pgSz w:w="12240" w:h="15840"/>
      <w:pgMar w:top="1440" w:right="1440" w:bottom="378" w:left="1440" w:header="0" w:footer="0" w:gutter="0"/>
      <w:cols w:equalWidth="0" w:num="1">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方正仿宋_GBK">
    <w:altName w:val="微软雅黑"/>
    <w:panose1 w:val="03000509000000000000"/>
    <w:charset w:val="86"/>
    <w:family w:val="script"/>
    <w:pitch w:val="default"/>
    <w:sig w:usb0="00000000" w:usb1="00000000" w:usb2="0000001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细黑">
    <w:altName w:val="微软雅黑"/>
    <w:panose1 w:val="02010600040101010101"/>
    <w:charset w:val="86"/>
    <w:family w:val="auto"/>
    <w:pitch w:val="default"/>
    <w:sig w:usb0="00000000" w:usb1="00000000" w:usb2="00000010" w:usb3="00000000" w:csb0="0004009F" w:csb1="00000000"/>
  </w:font>
  <w:font w:name="华文楷体">
    <w:altName w:val="宋体"/>
    <w:panose1 w:val="02010600040101010101"/>
    <w:charset w:val="86"/>
    <w:family w:val="auto"/>
    <w:pitch w:val="default"/>
    <w:sig w:usb0="00000000" w:usb1="00000000" w:usb2="00000010" w:usb3="00000000" w:csb0="0004009F" w:csb1="00000000"/>
  </w:font>
  <w:font w:name="E-F1">
    <w:altName w:val="Times New Roman"/>
    <w:panose1 w:val="00000000000000000000"/>
    <w:charset w:val="81"/>
    <w:family w:val="auto"/>
    <w:pitch w:val="default"/>
    <w:sig w:usb0="00000000" w:usb1="00000000" w:usb2="00000033" w:usb3="00000000" w:csb0="00080000" w:csb1="00000000"/>
  </w:font>
  <w:font w:name="方正黑体简体">
    <w:altName w:val="黑体"/>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Dotum">
    <w:altName w:val="Times New Roman"/>
    <w:panose1 w:val="020B0600000101010101"/>
    <w:charset w:val="81"/>
    <w:family w:val="auto"/>
    <w:pitch w:val="default"/>
    <w:sig w:usb0="00000000" w:usb1="00000000" w:usb2="00000030" w:usb3="00000000" w:csb0="4008009F" w:csb1="DFD70000"/>
  </w:font>
  <w:font w:name="font-weight : 400">
    <w:altName w:val="Segoe Print"/>
    <w:panose1 w:val="00000000000000000000"/>
    <w:charset w:val="00"/>
    <w:family w:val="auto"/>
    <w:pitch w:val="default"/>
    <w:sig w:usb0="00000000" w:usb1="00000000" w:usb2="00000000" w:usb3="00000000" w:csb0="00000000"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Segoe Print">
    <w:panose1 w:val="02000600000000000000"/>
    <w:charset w:val="00"/>
    <w:family w:val="auto"/>
    <w:pitch w:val="default"/>
    <w:sig w:usb0="0000028F" w:usb1="00000000" w:usb2="00000000" w:usb3="00000000" w:csb0="2000009F" w:csb1="4701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Gulim">
    <w:altName w:val="Times New Roman"/>
    <w:panose1 w:val="020B0600000101010101"/>
    <w:charset w:val="81"/>
    <w:family w:val="auto"/>
    <w:pitch w:val="default"/>
    <w:sig w:usb0="00000000" w:usb1="00000000" w:usb2="00000030" w:usb3="00000000" w:csb0="4008009F" w:csb1="DFD7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方正小标宋简体">
    <w:altName w:val="宋体"/>
    <w:panose1 w:val="00000000000000000000"/>
    <w:charset w:val="86"/>
    <w:family w:val="script"/>
    <w:pitch w:val="default"/>
    <w:sig w:usb0="00000000" w:usb1="00000000" w:usb2="0000000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00"/>
    <w:family w:val="auto"/>
    <w:pitch w:val="default"/>
    <w:sig w:usb0="00000000" w:usb1="00000000" w:usb2="00000000" w:usb3="00000000" w:csb0="00000000" w:csb1="00000000"/>
  </w:font>
  <w:font w:name="LiSu">
    <w:altName w:val="宋体"/>
    <w:panose1 w:val="02010509060101010101"/>
    <w:charset w:val="86"/>
    <w:family w:val="modern"/>
    <w:pitch w:val="default"/>
    <w:sig w:usb0="00000000" w:usb1="00000000" w:usb2="00000000" w:usb3="00000000" w:csb0="00040000" w:csb1="00000000"/>
  </w:font>
  <w:font w:name="Calibri Light">
    <w:altName w:val="Segoe Print"/>
    <w:panose1 w:val="020F0302020204030204"/>
    <w:charset w:val="00"/>
    <w:family w:val="swiss"/>
    <w:pitch w:val="default"/>
    <w:sig w:usb0="00000000" w:usb1="00000000" w:usb2="00000000" w:usb3="00000000" w:csb0="2000019F"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Microsoft JhengHei UI">
    <w:panose1 w:val="020B0604030504040204"/>
    <w:charset w:val="88"/>
    <w:family w:val="auto"/>
    <w:pitch w:val="default"/>
    <w:sig w:usb0="000002A7" w:usb1="28CF4400" w:usb2="00000016" w:usb3="00000000" w:csb0="00100009" w:csb1="00000000"/>
  </w:font>
  <w:font w:name="微软雅黑 Light">
    <w:panose1 w:val="020B0502040204020203"/>
    <w:charset w:val="86"/>
    <w:family w:val="auto"/>
    <w:pitch w:val="default"/>
    <w:sig w:usb0="80000287" w:usb1="2ACF001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2"/>
  </w:compat>
  <w:rsids>
    <w:rsidRoot w:val="00D85076"/>
    <w:rsid w:val="00002ED5"/>
    <w:rsid w:val="00007EF0"/>
    <w:rsid w:val="00055A64"/>
    <w:rsid w:val="00057B25"/>
    <w:rsid w:val="000705E5"/>
    <w:rsid w:val="000725BD"/>
    <w:rsid w:val="00085A69"/>
    <w:rsid w:val="00086506"/>
    <w:rsid w:val="000A78AE"/>
    <w:rsid w:val="000B641D"/>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B0C03"/>
    <w:rsid w:val="001C1020"/>
    <w:rsid w:val="001D3E54"/>
    <w:rsid w:val="001E6BFF"/>
    <w:rsid w:val="001F3FC5"/>
    <w:rsid w:val="00204B51"/>
    <w:rsid w:val="00251A9D"/>
    <w:rsid w:val="00267C3C"/>
    <w:rsid w:val="00294262"/>
    <w:rsid w:val="002957E8"/>
    <w:rsid w:val="002A1DFF"/>
    <w:rsid w:val="002A3610"/>
    <w:rsid w:val="002B1D1F"/>
    <w:rsid w:val="002B4FA4"/>
    <w:rsid w:val="002E00B7"/>
    <w:rsid w:val="002F2632"/>
    <w:rsid w:val="002F7484"/>
    <w:rsid w:val="0030299D"/>
    <w:rsid w:val="00311598"/>
    <w:rsid w:val="003639C7"/>
    <w:rsid w:val="00381FB5"/>
    <w:rsid w:val="003C7C9E"/>
    <w:rsid w:val="00403C4C"/>
    <w:rsid w:val="00420ADB"/>
    <w:rsid w:val="00441C24"/>
    <w:rsid w:val="004652A8"/>
    <w:rsid w:val="00490DDB"/>
    <w:rsid w:val="004B23E5"/>
    <w:rsid w:val="004E58B5"/>
    <w:rsid w:val="004F4513"/>
    <w:rsid w:val="004F4C26"/>
    <w:rsid w:val="004F5EEF"/>
    <w:rsid w:val="004F7323"/>
    <w:rsid w:val="005057A5"/>
    <w:rsid w:val="00525BFB"/>
    <w:rsid w:val="00563134"/>
    <w:rsid w:val="005849E5"/>
    <w:rsid w:val="00596404"/>
    <w:rsid w:val="00602D41"/>
    <w:rsid w:val="00607086"/>
    <w:rsid w:val="006140B6"/>
    <w:rsid w:val="00625C0E"/>
    <w:rsid w:val="00631A29"/>
    <w:rsid w:val="0067479E"/>
    <w:rsid w:val="00694939"/>
    <w:rsid w:val="006B68C4"/>
    <w:rsid w:val="006E43FE"/>
    <w:rsid w:val="006E66D3"/>
    <w:rsid w:val="006F10D9"/>
    <w:rsid w:val="007039B8"/>
    <w:rsid w:val="0072743A"/>
    <w:rsid w:val="00740685"/>
    <w:rsid w:val="007440E1"/>
    <w:rsid w:val="00797143"/>
    <w:rsid w:val="007A0457"/>
    <w:rsid w:val="007B4D78"/>
    <w:rsid w:val="007B5CCA"/>
    <w:rsid w:val="007D5254"/>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66E2"/>
    <w:rsid w:val="009622DD"/>
    <w:rsid w:val="009624BF"/>
    <w:rsid w:val="0097249B"/>
    <w:rsid w:val="00992351"/>
    <w:rsid w:val="009A5E0E"/>
    <w:rsid w:val="009C731E"/>
    <w:rsid w:val="009F2956"/>
    <w:rsid w:val="009F4984"/>
    <w:rsid w:val="009F5C64"/>
    <w:rsid w:val="00A13CD6"/>
    <w:rsid w:val="00A2534E"/>
    <w:rsid w:val="00A44835"/>
    <w:rsid w:val="00A55715"/>
    <w:rsid w:val="00A94BAC"/>
    <w:rsid w:val="00AA00B7"/>
    <w:rsid w:val="00AA177B"/>
    <w:rsid w:val="00AA315F"/>
    <w:rsid w:val="00AB015C"/>
    <w:rsid w:val="00AF3EA8"/>
    <w:rsid w:val="00B16A0C"/>
    <w:rsid w:val="00B17300"/>
    <w:rsid w:val="00B42ADA"/>
    <w:rsid w:val="00B62057"/>
    <w:rsid w:val="00B66C79"/>
    <w:rsid w:val="00B737F7"/>
    <w:rsid w:val="00B7385F"/>
    <w:rsid w:val="00B84B4C"/>
    <w:rsid w:val="00BB4122"/>
    <w:rsid w:val="00BB6B7D"/>
    <w:rsid w:val="00BD50D1"/>
    <w:rsid w:val="00BD66DE"/>
    <w:rsid w:val="00BD68C3"/>
    <w:rsid w:val="00BF6D8E"/>
    <w:rsid w:val="00C31FA0"/>
    <w:rsid w:val="00C47E41"/>
    <w:rsid w:val="00C63C83"/>
    <w:rsid w:val="00C702E1"/>
    <w:rsid w:val="00C8129D"/>
    <w:rsid w:val="00CA1F3E"/>
    <w:rsid w:val="00CD45B8"/>
    <w:rsid w:val="00CF2EA8"/>
    <w:rsid w:val="00D07EC9"/>
    <w:rsid w:val="00D21870"/>
    <w:rsid w:val="00D46828"/>
    <w:rsid w:val="00D7726B"/>
    <w:rsid w:val="00D85076"/>
    <w:rsid w:val="00D911FA"/>
    <w:rsid w:val="00D9205F"/>
    <w:rsid w:val="00DB1056"/>
    <w:rsid w:val="00DB30F0"/>
    <w:rsid w:val="00DC4331"/>
    <w:rsid w:val="00DD4872"/>
    <w:rsid w:val="00DE2185"/>
    <w:rsid w:val="00DE688C"/>
    <w:rsid w:val="00DF2ABD"/>
    <w:rsid w:val="00E407AD"/>
    <w:rsid w:val="00E442D8"/>
    <w:rsid w:val="00E448F5"/>
    <w:rsid w:val="00E636A8"/>
    <w:rsid w:val="00E7571B"/>
    <w:rsid w:val="00E850DA"/>
    <w:rsid w:val="00E9443E"/>
    <w:rsid w:val="00E97E49"/>
    <w:rsid w:val="00EA7F0F"/>
    <w:rsid w:val="00EB524B"/>
    <w:rsid w:val="00EC2D8B"/>
    <w:rsid w:val="00EE10BB"/>
    <w:rsid w:val="00F020C7"/>
    <w:rsid w:val="00F11F50"/>
    <w:rsid w:val="00F41EFB"/>
    <w:rsid w:val="00F47FA5"/>
    <w:rsid w:val="00F844C2"/>
    <w:rsid w:val="00FE4723"/>
    <w:rsid w:val="00FF2684"/>
    <w:rsid w:val="00FF6241"/>
    <w:rsid w:val="00FF6D40"/>
    <w:rsid w:val="024B065F"/>
    <w:rsid w:val="034778F8"/>
    <w:rsid w:val="050A270C"/>
    <w:rsid w:val="06BA6242"/>
    <w:rsid w:val="07A42A0C"/>
    <w:rsid w:val="0AEB6482"/>
    <w:rsid w:val="0B7D4399"/>
    <w:rsid w:val="0C0F5A28"/>
    <w:rsid w:val="0E8760AA"/>
    <w:rsid w:val="0EB35014"/>
    <w:rsid w:val="0F5273A8"/>
    <w:rsid w:val="0FA522B2"/>
    <w:rsid w:val="11471987"/>
    <w:rsid w:val="11F94206"/>
    <w:rsid w:val="1258219F"/>
    <w:rsid w:val="138B7ACF"/>
    <w:rsid w:val="139B58DC"/>
    <w:rsid w:val="13DC0DD8"/>
    <w:rsid w:val="13E049C4"/>
    <w:rsid w:val="1972707A"/>
    <w:rsid w:val="199847AB"/>
    <w:rsid w:val="19F5717F"/>
    <w:rsid w:val="1BB53B86"/>
    <w:rsid w:val="206905D0"/>
    <w:rsid w:val="25925C80"/>
    <w:rsid w:val="288D36A1"/>
    <w:rsid w:val="2A0412B3"/>
    <w:rsid w:val="2A5A2EA1"/>
    <w:rsid w:val="2A912AAC"/>
    <w:rsid w:val="2BCB2333"/>
    <w:rsid w:val="2BE23F8A"/>
    <w:rsid w:val="2C986F9A"/>
    <w:rsid w:val="2F85606B"/>
    <w:rsid w:val="2FC80E61"/>
    <w:rsid w:val="303F7D18"/>
    <w:rsid w:val="30995DA9"/>
    <w:rsid w:val="30B14734"/>
    <w:rsid w:val="310661E3"/>
    <w:rsid w:val="334C3343"/>
    <w:rsid w:val="33606E7B"/>
    <w:rsid w:val="35FB24BC"/>
    <w:rsid w:val="36EF0AD2"/>
    <w:rsid w:val="39CE38BB"/>
    <w:rsid w:val="3C2348EF"/>
    <w:rsid w:val="3D8B2070"/>
    <w:rsid w:val="4100211E"/>
    <w:rsid w:val="42E773A7"/>
    <w:rsid w:val="486F32C9"/>
    <w:rsid w:val="4BF25EDF"/>
    <w:rsid w:val="4C7801D0"/>
    <w:rsid w:val="4C936A6D"/>
    <w:rsid w:val="4D4A4CE9"/>
    <w:rsid w:val="4FEA5D82"/>
    <w:rsid w:val="4FFA24C9"/>
    <w:rsid w:val="52C1192B"/>
    <w:rsid w:val="567B0615"/>
    <w:rsid w:val="57A2142A"/>
    <w:rsid w:val="57B62019"/>
    <w:rsid w:val="590C6B05"/>
    <w:rsid w:val="59170F76"/>
    <w:rsid w:val="596D4E30"/>
    <w:rsid w:val="5AA03F28"/>
    <w:rsid w:val="5C7C1B45"/>
    <w:rsid w:val="6129531C"/>
    <w:rsid w:val="620500C9"/>
    <w:rsid w:val="636C5AB0"/>
    <w:rsid w:val="63FD303C"/>
    <w:rsid w:val="67CB5407"/>
    <w:rsid w:val="68FF41BF"/>
    <w:rsid w:val="69F75404"/>
    <w:rsid w:val="69FD7BF4"/>
    <w:rsid w:val="6A5D7F8C"/>
    <w:rsid w:val="6A821722"/>
    <w:rsid w:val="6FA74955"/>
    <w:rsid w:val="706D6CF3"/>
    <w:rsid w:val="75371C0B"/>
    <w:rsid w:val="79A625E2"/>
    <w:rsid w:val="7AEB73CF"/>
    <w:rsid w:val="7C3B1914"/>
    <w:rsid w:val="7EE11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9201E0-A80A-4F8B-9891-3E68764CDA30}">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825</Words>
  <Characters>4706</Characters>
  <Lines>39</Lines>
  <Paragraphs>11</Paragraphs>
  <TotalTime>60</TotalTime>
  <ScaleCrop>false</ScaleCrop>
  <LinksUpToDate>false</LinksUpToDate>
  <CharactersWithSpaces>5520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2019-09-18T08:00:26Z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