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国网青海电力招标代理有限公司2019年评标基地网络及弱电维修主材采购及开评标场所安全保密监控系统功能建设项目招标采购项目（采购编号：WZSC19120）</w:t>
      </w:r>
    </w:p>
    <w:p>
      <w:pPr>
        <w:ind w:firstLine="475"/>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64"/>
        <w:tblW w:w="8522" w:type="dxa"/>
        <w:jc w:val="center"/>
        <w:tblLayout w:type="fixed"/>
        <w:tblCellMar>
          <w:top w:w="0" w:type="dxa"/>
          <w:left w:w="0" w:type="dxa"/>
          <w:bottom w:w="0" w:type="dxa"/>
          <w:right w:w="0" w:type="dxa"/>
        </w:tblCellMar>
      </w:tblPr>
      <w:tblGrid>
        <w:gridCol w:w="2752"/>
        <w:gridCol w:w="5770"/>
      </w:tblGrid>
      <w:tr>
        <w:tblPrEx>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1" w:name="_GoBack"/>
            <w:bookmarkEnd w:id="1"/>
          </w:p>
        </w:tc>
      </w:tr>
      <w:tr>
        <w:tblPrEx>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1035007399</w:t>
      </w:r>
      <w:r>
        <w:rPr>
          <w:rFonts w:hint="eastAsia" w:ascii="宋体" w:hAnsi="宋体" w:cs="宋体"/>
          <w:color w:val="auto"/>
          <w:szCs w:val="21"/>
          <w:highlight w:val="none"/>
        </w:rPr>
        <w:t>@qq.com</w:t>
      </w:r>
      <w:r>
        <w:rPr>
          <w:rFonts w:hint="eastAsia" w:ascii="宋体" w:hAnsi="宋体" w:cs="宋体"/>
          <w:color w:val="auto"/>
          <w:szCs w:val="21"/>
          <w:highlight w:val="none"/>
        </w:rPr>
        <w:t>，确认电话0971-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6551</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A00002EF" w:usb1="4000004B" w:usb2="00000000" w:usb3="00000000" w:csb0="2000009F" w:csb1="0000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48"/>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6"/>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29"/>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2"/>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5"/>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6"/>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0"/>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16"/>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19"/>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23E3D9E"/>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5">
    <w:name w:val="Default Paragraph Font"/>
    <w:unhideWhenUsed/>
    <w:qFormat/>
    <w:uiPriority w:val="1"/>
  </w:style>
  <w:style w:type="table" w:default="1" w:styleId="6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 w:val="18"/>
      <w:szCs w:val="18"/>
    </w:rPr>
  </w:style>
  <w:style w:type="paragraph" w:styleId="12">
    <w:name w:val="List Number 2"/>
    <w:basedOn w:val="1"/>
    <w:semiHidden/>
    <w:qFormat/>
    <w:uiPriority w:val="0"/>
    <w:pPr>
      <w:numPr>
        <w:ilvl w:val="0"/>
        <w:numId w:val="1"/>
      </w:numPr>
    </w:pPr>
  </w:style>
  <w:style w:type="paragraph" w:styleId="13">
    <w:name w:val="Note Heading"/>
    <w:basedOn w:val="1"/>
    <w:next w:val="1"/>
    <w:link w:val="93"/>
    <w:semiHidden/>
    <w:qFormat/>
    <w:uiPriority w:val="0"/>
    <w:pPr>
      <w:jc w:val="center"/>
    </w:pPr>
  </w:style>
  <w:style w:type="paragraph" w:styleId="14">
    <w:name w:val="List Bullet 4"/>
    <w:basedOn w:val="1"/>
    <w:semiHidden/>
    <w:qFormat/>
    <w:uiPriority w:val="0"/>
    <w:pPr>
      <w:numPr>
        <w:ilvl w:val="0"/>
        <w:numId w:val="2"/>
      </w:numPr>
    </w:pPr>
  </w:style>
  <w:style w:type="paragraph" w:styleId="15">
    <w:name w:val="E-mail Signature"/>
    <w:basedOn w:val="1"/>
    <w:link w:val="94"/>
    <w:semiHidden/>
    <w:qFormat/>
    <w:uiPriority w:val="0"/>
  </w:style>
  <w:style w:type="paragraph" w:styleId="16">
    <w:name w:val="List Number"/>
    <w:basedOn w:val="1"/>
    <w:semiHidden/>
    <w:qFormat/>
    <w:uiPriority w:val="0"/>
    <w:pPr>
      <w:numPr>
        <w:ilvl w:val="0"/>
        <w:numId w:val="3"/>
      </w:numPr>
    </w:pPr>
  </w:style>
  <w:style w:type="paragraph" w:styleId="17">
    <w:name w:val="Normal Indent"/>
    <w:basedOn w:val="1"/>
    <w:qFormat/>
    <w:uiPriority w:val="0"/>
    <w:pPr>
      <w:ind w:firstLine="420"/>
    </w:pPr>
  </w:style>
  <w:style w:type="paragraph" w:styleId="18">
    <w:name w:val="caption"/>
    <w:basedOn w:val="1"/>
    <w:next w:val="1"/>
    <w:qFormat/>
    <w:uiPriority w:val="0"/>
    <w:pPr>
      <w:spacing w:before="152" w:after="160"/>
    </w:pPr>
    <w:rPr>
      <w:rFonts w:ascii="Arial" w:hAnsi="Arial" w:eastAsia="黑体"/>
      <w:sz w:val="20"/>
      <w:szCs w:val="20"/>
    </w:rPr>
  </w:style>
  <w:style w:type="paragraph" w:styleId="19">
    <w:name w:val="List Bullet"/>
    <w:basedOn w:val="1"/>
    <w:semiHidden/>
    <w:qFormat/>
    <w:uiPriority w:val="0"/>
    <w:pPr>
      <w:numPr>
        <w:ilvl w:val="0"/>
        <w:numId w:val="4"/>
      </w:numPr>
    </w:pPr>
  </w:style>
  <w:style w:type="paragraph" w:styleId="20">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1">
    <w:name w:val="Document Map"/>
    <w:basedOn w:val="1"/>
    <w:link w:val="84"/>
    <w:unhideWhenUsed/>
    <w:qFormat/>
    <w:uiPriority w:val="0"/>
    <w:rPr>
      <w:rFonts w:ascii="Tahoma" w:hAnsi="Tahoma" w:cs="Tahoma"/>
      <w:sz w:val="16"/>
      <w:szCs w:val="16"/>
    </w:rPr>
  </w:style>
  <w:style w:type="paragraph" w:styleId="22">
    <w:name w:val="annotation text"/>
    <w:basedOn w:val="1"/>
    <w:link w:val="82"/>
    <w:unhideWhenUsed/>
    <w:qFormat/>
    <w:uiPriority w:val="0"/>
    <w:rPr>
      <w:sz w:val="20"/>
      <w:szCs w:val="20"/>
    </w:rPr>
  </w:style>
  <w:style w:type="paragraph" w:styleId="23">
    <w:name w:val="Salutation"/>
    <w:basedOn w:val="1"/>
    <w:next w:val="1"/>
    <w:link w:val="95"/>
    <w:semiHidden/>
    <w:qFormat/>
    <w:uiPriority w:val="0"/>
  </w:style>
  <w:style w:type="paragraph" w:styleId="24">
    <w:name w:val="Body Text 3"/>
    <w:basedOn w:val="1"/>
    <w:link w:val="96"/>
    <w:semiHidden/>
    <w:qFormat/>
    <w:uiPriority w:val="0"/>
    <w:pPr>
      <w:spacing w:after="120"/>
    </w:pPr>
    <w:rPr>
      <w:sz w:val="16"/>
      <w:szCs w:val="16"/>
    </w:rPr>
  </w:style>
  <w:style w:type="paragraph" w:styleId="25">
    <w:name w:val="Closing"/>
    <w:basedOn w:val="1"/>
    <w:link w:val="97"/>
    <w:semiHidden/>
    <w:qFormat/>
    <w:uiPriority w:val="0"/>
    <w:pPr>
      <w:ind w:left="4320"/>
    </w:pPr>
  </w:style>
  <w:style w:type="paragraph" w:styleId="26">
    <w:name w:val="List Bullet 3"/>
    <w:basedOn w:val="1"/>
    <w:semiHidden/>
    <w:qFormat/>
    <w:uiPriority w:val="0"/>
    <w:pPr>
      <w:numPr>
        <w:ilvl w:val="0"/>
        <w:numId w:val="5"/>
      </w:numPr>
    </w:pPr>
  </w:style>
  <w:style w:type="paragraph" w:styleId="27">
    <w:name w:val="Body Text"/>
    <w:basedOn w:val="1"/>
    <w:link w:val="91"/>
    <w:unhideWhenUsed/>
    <w:qFormat/>
    <w:uiPriority w:val="0"/>
    <w:pPr>
      <w:spacing w:after="120"/>
    </w:pPr>
  </w:style>
  <w:style w:type="paragraph" w:styleId="28">
    <w:name w:val="Body Text Indent"/>
    <w:basedOn w:val="1"/>
    <w:link w:val="98"/>
    <w:semiHidden/>
    <w:qFormat/>
    <w:uiPriority w:val="0"/>
    <w:pPr>
      <w:spacing w:after="120"/>
      <w:ind w:left="420"/>
    </w:pPr>
  </w:style>
  <w:style w:type="paragraph" w:styleId="29">
    <w:name w:val="List Number 3"/>
    <w:basedOn w:val="1"/>
    <w:semiHidden/>
    <w:qFormat/>
    <w:uiPriority w:val="0"/>
    <w:pPr>
      <w:numPr>
        <w:ilvl w:val="0"/>
        <w:numId w:val="6"/>
      </w:numPr>
    </w:pPr>
  </w:style>
  <w:style w:type="paragraph" w:styleId="30">
    <w:name w:val="List Bullet 2"/>
    <w:basedOn w:val="1"/>
    <w:semiHidden/>
    <w:qFormat/>
    <w:uiPriority w:val="0"/>
    <w:pPr>
      <w:numPr>
        <w:ilvl w:val="0"/>
        <w:numId w:val="7"/>
      </w:numPr>
    </w:pPr>
  </w:style>
  <w:style w:type="paragraph" w:styleId="31">
    <w:name w:val="HTML Address"/>
    <w:basedOn w:val="1"/>
    <w:link w:val="99"/>
    <w:semiHidden/>
    <w:qFormat/>
    <w:uiPriority w:val="0"/>
    <w:rPr>
      <w:i/>
      <w:iCs/>
    </w:rPr>
  </w:style>
  <w:style w:type="paragraph" w:styleId="32">
    <w:name w:val="toc 5"/>
    <w:basedOn w:val="1"/>
    <w:next w:val="1"/>
    <w:qFormat/>
    <w:uiPriority w:val="0"/>
    <w:pPr>
      <w:ind w:left="840"/>
      <w:jc w:val="left"/>
    </w:pPr>
    <w:rPr>
      <w:sz w:val="18"/>
      <w:szCs w:val="18"/>
    </w:rPr>
  </w:style>
  <w:style w:type="paragraph" w:styleId="33">
    <w:name w:val="toc 3"/>
    <w:basedOn w:val="1"/>
    <w:next w:val="1"/>
    <w:qFormat/>
    <w:uiPriority w:val="0"/>
    <w:pPr>
      <w:ind w:left="840" w:leftChars="400"/>
    </w:pPr>
  </w:style>
  <w:style w:type="paragraph" w:styleId="34">
    <w:name w:val="Plain Text"/>
    <w:basedOn w:val="1"/>
    <w:link w:val="100"/>
    <w:qFormat/>
    <w:uiPriority w:val="0"/>
    <w:rPr>
      <w:rFonts w:ascii="宋体" w:hAnsi="Courier New" w:cs="Courier New"/>
      <w:szCs w:val="21"/>
    </w:rPr>
  </w:style>
  <w:style w:type="paragraph" w:styleId="35">
    <w:name w:val="List Bullet 5"/>
    <w:basedOn w:val="1"/>
    <w:semiHidden/>
    <w:qFormat/>
    <w:uiPriority w:val="0"/>
    <w:pPr>
      <w:numPr>
        <w:ilvl w:val="0"/>
        <w:numId w:val="8"/>
      </w:numPr>
    </w:pPr>
  </w:style>
  <w:style w:type="paragraph" w:styleId="36">
    <w:name w:val="List Number 4"/>
    <w:basedOn w:val="1"/>
    <w:semiHidden/>
    <w:qFormat/>
    <w:uiPriority w:val="0"/>
    <w:pPr>
      <w:numPr>
        <w:ilvl w:val="0"/>
        <w:numId w:val="9"/>
      </w:numPr>
    </w:pPr>
  </w:style>
  <w:style w:type="paragraph" w:styleId="37">
    <w:name w:val="toc 8"/>
    <w:basedOn w:val="1"/>
    <w:next w:val="1"/>
    <w:qFormat/>
    <w:uiPriority w:val="0"/>
    <w:pPr>
      <w:ind w:left="1470"/>
      <w:jc w:val="left"/>
    </w:pPr>
    <w:rPr>
      <w:sz w:val="18"/>
      <w:szCs w:val="18"/>
    </w:rPr>
  </w:style>
  <w:style w:type="paragraph" w:styleId="38">
    <w:name w:val="Date"/>
    <w:basedOn w:val="1"/>
    <w:next w:val="1"/>
    <w:link w:val="101"/>
    <w:qFormat/>
    <w:uiPriority w:val="0"/>
    <w:pPr>
      <w:ind w:left="100" w:leftChars="2500"/>
    </w:pPr>
  </w:style>
  <w:style w:type="paragraph" w:styleId="39">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0">
    <w:name w:val="endnote text"/>
    <w:basedOn w:val="1"/>
    <w:link w:val="103"/>
    <w:qFormat/>
    <w:uiPriority w:val="0"/>
    <w:pPr>
      <w:snapToGrid w:val="0"/>
      <w:jc w:val="left"/>
    </w:pPr>
  </w:style>
  <w:style w:type="paragraph" w:styleId="41">
    <w:name w:val="Balloon Text"/>
    <w:basedOn w:val="1"/>
    <w:link w:val="85"/>
    <w:unhideWhenUsed/>
    <w:qFormat/>
    <w:uiPriority w:val="0"/>
    <w:rPr>
      <w:rFonts w:ascii="Tahoma" w:hAnsi="Tahoma" w:cs="Tahoma"/>
      <w:sz w:val="16"/>
      <w:szCs w:val="16"/>
    </w:rPr>
  </w:style>
  <w:style w:type="paragraph" w:styleId="42">
    <w:name w:val="footer"/>
    <w:basedOn w:val="1"/>
    <w:link w:val="86"/>
    <w:unhideWhenUsed/>
    <w:qFormat/>
    <w:uiPriority w:val="0"/>
    <w:pPr>
      <w:tabs>
        <w:tab w:val="center" w:pos="4320"/>
        <w:tab w:val="right" w:pos="8640"/>
      </w:tabs>
    </w:pPr>
  </w:style>
  <w:style w:type="paragraph" w:styleId="43">
    <w:name w:val="header"/>
    <w:basedOn w:val="1"/>
    <w:link w:val="87"/>
    <w:unhideWhenUsed/>
    <w:qFormat/>
    <w:uiPriority w:val="0"/>
    <w:pPr>
      <w:tabs>
        <w:tab w:val="center" w:pos="4320"/>
        <w:tab w:val="right" w:pos="8640"/>
      </w:tabs>
    </w:pPr>
  </w:style>
  <w:style w:type="paragraph" w:styleId="44">
    <w:name w:val="Signature"/>
    <w:basedOn w:val="1"/>
    <w:link w:val="105"/>
    <w:semiHidden/>
    <w:qFormat/>
    <w:uiPriority w:val="0"/>
    <w:pPr>
      <w:ind w:left="4320"/>
    </w:pPr>
  </w:style>
  <w:style w:type="paragraph" w:styleId="45">
    <w:name w:val="toc 1"/>
    <w:basedOn w:val="1"/>
    <w:next w:val="1"/>
    <w:qFormat/>
    <w:uiPriority w:val="0"/>
    <w:rPr>
      <w:szCs w:val="20"/>
    </w:rPr>
  </w:style>
  <w:style w:type="paragraph" w:styleId="46">
    <w:name w:val="toc 4"/>
    <w:basedOn w:val="1"/>
    <w:next w:val="1"/>
    <w:qFormat/>
    <w:uiPriority w:val="0"/>
    <w:pPr>
      <w:ind w:left="630"/>
      <w:jc w:val="left"/>
    </w:pPr>
    <w:rPr>
      <w:sz w:val="18"/>
      <w:szCs w:val="18"/>
    </w:rPr>
  </w:style>
  <w:style w:type="paragraph" w:styleId="47">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48">
    <w:name w:val="List Number 5"/>
    <w:basedOn w:val="1"/>
    <w:semiHidden/>
    <w:qFormat/>
    <w:uiPriority w:val="0"/>
    <w:pPr>
      <w:numPr>
        <w:ilvl w:val="0"/>
        <w:numId w:val="10"/>
      </w:numPr>
    </w:pPr>
  </w:style>
  <w:style w:type="paragraph" w:styleId="49">
    <w:name w:val="List"/>
    <w:basedOn w:val="1"/>
    <w:semiHidden/>
    <w:qFormat/>
    <w:uiPriority w:val="0"/>
    <w:pPr>
      <w:ind w:left="420" w:hanging="420"/>
    </w:pPr>
  </w:style>
  <w:style w:type="paragraph" w:styleId="50">
    <w:name w:val="footnote text"/>
    <w:basedOn w:val="1"/>
    <w:link w:val="107"/>
    <w:qFormat/>
    <w:uiPriority w:val="0"/>
    <w:pPr>
      <w:snapToGrid w:val="0"/>
      <w:jc w:val="left"/>
    </w:pPr>
    <w:rPr>
      <w:kern w:val="0"/>
      <w:sz w:val="18"/>
      <w:szCs w:val="20"/>
      <w:lang w:val="zh-CN"/>
    </w:rPr>
  </w:style>
  <w:style w:type="paragraph" w:styleId="51">
    <w:name w:val="toc 6"/>
    <w:basedOn w:val="1"/>
    <w:next w:val="1"/>
    <w:qFormat/>
    <w:uiPriority w:val="0"/>
    <w:pPr>
      <w:ind w:left="1050"/>
      <w:jc w:val="left"/>
    </w:pPr>
    <w:rPr>
      <w:sz w:val="18"/>
      <w:szCs w:val="18"/>
    </w:rPr>
  </w:style>
  <w:style w:type="paragraph" w:styleId="52">
    <w:name w:val="Body Text Indent 3"/>
    <w:basedOn w:val="1"/>
    <w:link w:val="109"/>
    <w:semiHidden/>
    <w:qFormat/>
    <w:uiPriority w:val="0"/>
    <w:pPr>
      <w:spacing w:after="120"/>
      <w:ind w:left="420"/>
    </w:pPr>
    <w:rPr>
      <w:sz w:val="16"/>
      <w:szCs w:val="16"/>
    </w:rPr>
  </w:style>
  <w:style w:type="paragraph" w:styleId="53">
    <w:name w:val="toc 2"/>
    <w:basedOn w:val="1"/>
    <w:next w:val="1"/>
    <w:qFormat/>
    <w:uiPriority w:val="0"/>
    <w:pPr>
      <w:ind w:left="420" w:leftChars="200"/>
    </w:pPr>
    <w:rPr>
      <w:szCs w:val="20"/>
    </w:rPr>
  </w:style>
  <w:style w:type="paragraph" w:styleId="54">
    <w:name w:val="toc 9"/>
    <w:basedOn w:val="1"/>
    <w:next w:val="1"/>
    <w:qFormat/>
    <w:uiPriority w:val="0"/>
    <w:pPr>
      <w:ind w:left="1680"/>
      <w:jc w:val="left"/>
    </w:pPr>
    <w:rPr>
      <w:sz w:val="18"/>
      <w:szCs w:val="18"/>
    </w:rPr>
  </w:style>
  <w:style w:type="paragraph" w:styleId="55">
    <w:name w:val="Body Text 2"/>
    <w:basedOn w:val="1"/>
    <w:link w:val="110"/>
    <w:semiHidden/>
    <w:qFormat/>
    <w:uiPriority w:val="0"/>
    <w:pPr>
      <w:spacing w:after="120" w:line="480" w:lineRule="auto"/>
    </w:pPr>
  </w:style>
  <w:style w:type="paragraph" w:styleId="56">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57">
    <w:name w:val="HTML Preformatted"/>
    <w:basedOn w:val="1"/>
    <w:link w:val="112"/>
    <w:semiHidden/>
    <w:qFormat/>
    <w:uiPriority w:val="0"/>
    <w:rPr>
      <w:rFonts w:ascii="Courier New" w:hAnsi="Courier New" w:cs="Courier New"/>
      <w:sz w:val="20"/>
      <w:szCs w:val="20"/>
    </w:rPr>
  </w:style>
  <w:style w:type="paragraph" w:styleId="5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59">
    <w:name w:val="index 1"/>
    <w:basedOn w:val="1"/>
    <w:next w:val="1"/>
    <w:unhideWhenUsed/>
    <w:qFormat/>
    <w:uiPriority w:val="0"/>
  </w:style>
  <w:style w:type="paragraph" w:styleId="60">
    <w:name w:val="Title"/>
    <w:basedOn w:val="1"/>
    <w:next w:val="1"/>
    <w:link w:val="88"/>
    <w:qFormat/>
    <w:uiPriority w:val="0"/>
    <w:pPr>
      <w:spacing w:before="240" w:after="60"/>
      <w:jc w:val="center"/>
      <w:outlineLvl w:val="0"/>
    </w:pPr>
    <w:rPr>
      <w:rFonts w:ascii="Cambria" w:hAnsi="Cambria"/>
      <w:b/>
      <w:bCs/>
      <w:sz w:val="32"/>
      <w:szCs w:val="32"/>
    </w:rPr>
  </w:style>
  <w:style w:type="paragraph" w:styleId="61">
    <w:name w:val="annotation subject"/>
    <w:basedOn w:val="22"/>
    <w:next w:val="22"/>
    <w:link w:val="83"/>
    <w:unhideWhenUsed/>
    <w:qFormat/>
    <w:uiPriority w:val="0"/>
    <w:rPr>
      <w:b/>
      <w:bCs/>
    </w:rPr>
  </w:style>
  <w:style w:type="paragraph" w:styleId="62">
    <w:name w:val="Body Text First Indent"/>
    <w:basedOn w:val="27"/>
    <w:link w:val="92"/>
    <w:semiHidden/>
    <w:qFormat/>
    <w:uiPriority w:val="0"/>
    <w:pPr>
      <w:ind w:firstLine="420"/>
    </w:pPr>
  </w:style>
  <w:style w:type="paragraph" w:styleId="63">
    <w:name w:val="Body Text First Indent 2"/>
    <w:basedOn w:val="28"/>
    <w:link w:val="104"/>
    <w:semiHidden/>
    <w:qFormat/>
    <w:uiPriority w:val="0"/>
    <w:pPr>
      <w:ind w:firstLine="420"/>
    </w:pPr>
  </w:style>
  <w:style w:type="character" w:styleId="66">
    <w:name w:val="Strong"/>
    <w:qFormat/>
    <w:uiPriority w:val="0"/>
    <w:rPr>
      <w:b/>
      <w:bCs/>
    </w:rPr>
  </w:style>
  <w:style w:type="character" w:styleId="67">
    <w:name w:val="endnote reference"/>
    <w:qFormat/>
    <w:uiPriority w:val="0"/>
    <w:rPr>
      <w:vertAlign w:val="superscript"/>
    </w:rPr>
  </w:style>
  <w:style w:type="character" w:styleId="68">
    <w:name w:val="page number"/>
    <w:basedOn w:val="65"/>
    <w:qFormat/>
    <w:uiPriority w:val="0"/>
  </w:style>
  <w:style w:type="character" w:styleId="69">
    <w:name w:val="Emphasis"/>
    <w:qFormat/>
    <w:uiPriority w:val="0"/>
    <w:rPr>
      <w:i/>
      <w:iCs/>
    </w:rPr>
  </w:style>
  <w:style w:type="character" w:styleId="70">
    <w:name w:val="Hyperlink"/>
    <w:qFormat/>
    <w:uiPriority w:val="0"/>
    <w:rPr>
      <w:color w:val="0000FF"/>
      <w:u w:val="single"/>
    </w:rPr>
  </w:style>
  <w:style w:type="character" w:styleId="71">
    <w:name w:val="annotation reference"/>
    <w:unhideWhenUsed/>
    <w:qFormat/>
    <w:uiPriority w:val="0"/>
    <w:rPr>
      <w:sz w:val="16"/>
      <w:szCs w:val="16"/>
    </w:rPr>
  </w:style>
  <w:style w:type="character" w:styleId="72">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22"/>
    <w:qFormat/>
    <w:uiPriority w:val="0"/>
    <w:rPr>
      <w:rFonts w:ascii="Times New Roman" w:hAnsi="Times New Roman" w:eastAsia="宋体" w:cs="Times New Roman"/>
      <w:kern w:val="2"/>
      <w:sz w:val="20"/>
      <w:szCs w:val="20"/>
    </w:rPr>
  </w:style>
  <w:style w:type="character" w:customStyle="1" w:styleId="83">
    <w:name w:val="批注主题 Char"/>
    <w:link w:val="61"/>
    <w:semiHidden/>
    <w:qFormat/>
    <w:uiPriority w:val="99"/>
    <w:rPr>
      <w:rFonts w:ascii="Times New Roman" w:hAnsi="Times New Roman" w:eastAsia="宋体" w:cs="Times New Roman"/>
      <w:b/>
      <w:bCs/>
      <w:kern w:val="2"/>
      <w:sz w:val="20"/>
      <w:szCs w:val="20"/>
    </w:rPr>
  </w:style>
  <w:style w:type="character" w:customStyle="1" w:styleId="84">
    <w:name w:val="文档结构图 Char"/>
    <w:link w:val="21"/>
    <w:qFormat/>
    <w:uiPriority w:val="0"/>
    <w:rPr>
      <w:rFonts w:ascii="Tahoma" w:hAnsi="Tahoma" w:eastAsia="宋体" w:cs="Tahoma"/>
      <w:kern w:val="2"/>
      <w:sz w:val="16"/>
      <w:szCs w:val="16"/>
    </w:rPr>
  </w:style>
  <w:style w:type="character" w:customStyle="1" w:styleId="85">
    <w:name w:val="批注框文本 Char"/>
    <w:link w:val="41"/>
    <w:qFormat/>
    <w:uiPriority w:val="0"/>
    <w:rPr>
      <w:rFonts w:ascii="Tahoma" w:hAnsi="Tahoma" w:eastAsia="宋体" w:cs="Tahoma"/>
      <w:kern w:val="2"/>
      <w:sz w:val="16"/>
      <w:szCs w:val="16"/>
    </w:rPr>
  </w:style>
  <w:style w:type="character" w:customStyle="1" w:styleId="86">
    <w:name w:val="页脚 Char"/>
    <w:link w:val="42"/>
    <w:qFormat/>
    <w:uiPriority w:val="0"/>
    <w:rPr>
      <w:rFonts w:ascii="Times New Roman" w:hAnsi="Times New Roman" w:eastAsia="宋体" w:cs="Times New Roman"/>
      <w:kern w:val="2"/>
      <w:sz w:val="21"/>
      <w:szCs w:val="24"/>
    </w:rPr>
  </w:style>
  <w:style w:type="character" w:customStyle="1" w:styleId="87">
    <w:name w:val="页眉 Char"/>
    <w:link w:val="43"/>
    <w:qFormat/>
    <w:uiPriority w:val="0"/>
    <w:rPr>
      <w:rFonts w:ascii="Times New Roman" w:hAnsi="Times New Roman" w:eastAsia="宋体" w:cs="Times New Roman"/>
      <w:kern w:val="2"/>
      <w:sz w:val="21"/>
      <w:szCs w:val="24"/>
    </w:rPr>
  </w:style>
  <w:style w:type="character" w:customStyle="1" w:styleId="88">
    <w:name w:val="标题 Char"/>
    <w:link w:val="60"/>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27"/>
    <w:semiHidden/>
    <w:qFormat/>
    <w:uiPriority w:val="99"/>
    <w:rPr>
      <w:rFonts w:ascii="Times New Roman" w:hAnsi="Times New Roman"/>
      <w:kern w:val="2"/>
      <w:sz w:val="21"/>
      <w:szCs w:val="24"/>
    </w:rPr>
  </w:style>
  <w:style w:type="character" w:customStyle="1" w:styleId="92">
    <w:name w:val="正文首行缩进 Char"/>
    <w:link w:val="62"/>
    <w:semiHidden/>
    <w:qFormat/>
    <w:uiPriority w:val="0"/>
    <w:rPr>
      <w:rFonts w:ascii="Times New Roman" w:hAnsi="Times New Roman"/>
      <w:kern w:val="2"/>
      <w:sz w:val="21"/>
      <w:szCs w:val="24"/>
    </w:rPr>
  </w:style>
  <w:style w:type="character" w:customStyle="1" w:styleId="93">
    <w:name w:val="注释标题 Char"/>
    <w:link w:val="13"/>
    <w:semiHidden/>
    <w:qFormat/>
    <w:uiPriority w:val="0"/>
    <w:rPr>
      <w:rFonts w:ascii="Times New Roman" w:hAnsi="Times New Roman"/>
      <w:kern w:val="2"/>
      <w:sz w:val="21"/>
      <w:szCs w:val="24"/>
    </w:rPr>
  </w:style>
  <w:style w:type="character" w:customStyle="1" w:styleId="94">
    <w:name w:val="电子邮件签名 Char"/>
    <w:link w:val="15"/>
    <w:semiHidden/>
    <w:qFormat/>
    <w:uiPriority w:val="0"/>
    <w:rPr>
      <w:rFonts w:ascii="Times New Roman" w:hAnsi="Times New Roman"/>
      <w:kern w:val="2"/>
      <w:sz w:val="21"/>
      <w:szCs w:val="24"/>
    </w:rPr>
  </w:style>
  <w:style w:type="character" w:customStyle="1" w:styleId="95">
    <w:name w:val="称呼 Char"/>
    <w:link w:val="23"/>
    <w:semiHidden/>
    <w:qFormat/>
    <w:uiPriority w:val="0"/>
    <w:rPr>
      <w:rFonts w:ascii="Times New Roman" w:hAnsi="Times New Roman"/>
      <w:kern w:val="2"/>
      <w:sz w:val="21"/>
      <w:szCs w:val="24"/>
    </w:rPr>
  </w:style>
  <w:style w:type="character" w:customStyle="1" w:styleId="96">
    <w:name w:val="正文文本 3 Char"/>
    <w:link w:val="24"/>
    <w:semiHidden/>
    <w:qFormat/>
    <w:uiPriority w:val="0"/>
    <w:rPr>
      <w:rFonts w:ascii="Times New Roman" w:hAnsi="Times New Roman"/>
      <w:kern w:val="2"/>
      <w:sz w:val="16"/>
      <w:szCs w:val="16"/>
    </w:rPr>
  </w:style>
  <w:style w:type="character" w:customStyle="1" w:styleId="97">
    <w:name w:val="结束语 Char"/>
    <w:link w:val="25"/>
    <w:semiHidden/>
    <w:qFormat/>
    <w:uiPriority w:val="0"/>
    <w:rPr>
      <w:rFonts w:ascii="Times New Roman" w:hAnsi="Times New Roman"/>
      <w:kern w:val="2"/>
      <w:sz w:val="21"/>
      <w:szCs w:val="24"/>
    </w:rPr>
  </w:style>
  <w:style w:type="character" w:customStyle="1" w:styleId="98">
    <w:name w:val="正文文本缩进 Char"/>
    <w:link w:val="28"/>
    <w:semiHidden/>
    <w:qFormat/>
    <w:uiPriority w:val="0"/>
    <w:rPr>
      <w:rFonts w:ascii="Times New Roman" w:hAnsi="Times New Roman"/>
      <w:kern w:val="2"/>
      <w:sz w:val="21"/>
      <w:szCs w:val="24"/>
    </w:rPr>
  </w:style>
  <w:style w:type="character" w:customStyle="1" w:styleId="99">
    <w:name w:val="HTML 地址 Char"/>
    <w:link w:val="31"/>
    <w:semiHidden/>
    <w:qFormat/>
    <w:uiPriority w:val="0"/>
    <w:rPr>
      <w:rFonts w:ascii="Times New Roman" w:hAnsi="Times New Roman"/>
      <w:i/>
      <w:iCs/>
      <w:kern w:val="2"/>
      <w:sz w:val="21"/>
      <w:szCs w:val="24"/>
    </w:rPr>
  </w:style>
  <w:style w:type="character" w:customStyle="1" w:styleId="100">
    <w:name w:val="纯文本 Char"/>
    <w:link w:val="34"/>
    <w:qFormat/>
    <w:uiPriority w:val="0"/>
    <w:rPr>
      <w:rFonts w:ascii="宋体" w:hAnsi="Courier New" w:cs="Courier New"/>
      <w:kern w:val="2"/>
      <w:sz w:val="21"/>
      <w:szCs w:val="21"/>
    </w:rPr>
  </w:style>
  <w:style w:type="character" w:customStyle="1" w:styleId="101">
    <w:name w:val="日期 Char"/>
    <w:link w:val="38"/>
    <w:qFormat/>
    <w:uiPriority w:val="0"/>
    <w:rPr>
      <w:rFonts w:ascii="Times New Roman" w:hAnsi="Times New Roman"/>
      <w:kern w:val="2"/>
      <w:sz w:val="21"/>
      <w:szCs w:val="24"/>
    </w:rPr>
  </w:style>
  <w:style w:type="character" w:customStyle="1" w:styleId="102">
    <w:name w:val="正文文本缩进 2 Char"/>
    <w:link w:val="39"/>
    <w:qFormat/>
    <w:uiPriority w:val="0"/>
    <w:rPr>
      <w:rFonts w:ascii="宋体" w:hAnsi="Times New Roman"/>
      <w:color w:val="000000"/>
      <w:kern w:val="2"/>
      <w:sz w:val="24"/>
      <w:szCs w:val="24"/>
    </w:rPr>
  </w:style>
  <w:style w:type="character" w:customStyle="1" w:styleId="103">
    <w:name w:val="尾注文本 Char"/>
    <w:link w:val="40"/>
    <w:qFormat/>
    <w:uiPriority w:val="0"/>
    <w:rPr>
      <w:rFonts w:ascii="Times New Roman" w:hAnsi="Times New Roman"/>
      <w:kern w:val="2"/>
      <w:sz w:val="21"/>
      <w:szCs w:val="24"/>
    </w:rPr>
  </w:style>
  <w:style w:type="character" w:customStyle="1" w:styleId="104">
    <w:name w:val="正文首行缩进 2 Char"/>
    <w:link w:val="63"/>
    <w:semiHidden/>
    <w:qFormat/>
    <w:uiPriority w:val="0"/>
    <w:rPr>
      <w:rFonts w:ascii="Times New Roman" w:hAnsi="Times New Roman"/>
      <w:kern w:val="2"/>
      <w:sz w:val="21"/>
      <w:szCs w:val="24"/>
    </w:rPr>
  </w:style>
  <w:style w:type="character" w:customStyle="1" w:styleId="105">
    <w:name w:val="签名 Char"/>
    <w:link w:val="44"/>
    <w:semiHidden/>
    <w:qFormat/>
    <w:uiPriority w:val="0"/>
    <w:rPr>
      <w:rFonts w:ascii="Times New Roman" w:hAnsi="Times New Roman"/>
      <w:kern w:val="2"/>
      <w:sz w:val="21"/>
      <w:szCs w:val="24"/>
    </w:rPr>
  </w:style>
  <w:style w:type="character" w:customStyle="1" w:styleId="106">
    <w:name w:val="副标题 Char"/>
    <w:link w:val="47"/>
    <w:qFormat/>
    <w:uiPriority w:val="0"/>
    <w:rPr>
      <w:rFonts w:ascii="Arial" w:hAnsi="Arial" w:cs="Arial"/>
      <w:b/>
      <w:bCs/>
      <w:kern w:val="28"/>
      <w:sz w:val="32"/>
      <w:szCs w:val="32"/>
    </w:rPr>
  </w:style>
  <w:style w:type="character" w:customStyle="1" w:styleId="107">
    <w:name w:val="脚注文本 Char2"/>
    <w:link w:val="50"/>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2"/>
    <w:semiHidden/>
    <w:qFormat/>
    <w:uiPriority w:val="0"/>
    <w:rPr>
      <w:rFonts w:ascii="Times New Roman" w:hAnsi="Times New Roman"/>
      <w:kern w:val="2"/>
      <w:sz w:val="16"/>
      <w:szCs w:val="16"/>
    </w:rPr>
  </w:style>
  <w:style w:type="character" w:customStyle="1" w:styleId="110">
    <w:name w:val="正文文本 2 Char"/>
    <w:link w:val="55"/>
    <w:semiHidden/>
    <w:qFormat/>
    <w:uiPriority w:val="0"/>
    <w:rPr>
      <w:rFonts w:ascii="Times New Roman" w:hAnsi="Times New Roman"/>
      <w:kern w:val="2"/>
      <w:sz w:val="21"/>
      <w:szCs w:val="24"/>
    </w:rPr>
  </w:style>
  <w:style w:type="character" w:customStyle="1" w:styleId="111">
    <w:name w:val="信息标题 Char"/>
    <w:link w:val="56"/>
    <w:semiHidden/>
    <w:qFormat/>
    <w:uiPriority w:val="0"/>
    <w:rPr>
      <w:rFonts w:ascii="Arial" w:hAnsi="Arial" w:cs="Arial"/>
      <w:kern w:val="2"/>
      <w:sz w:val="24"/>
      <w:szCs w:val="24"/>
      <w:shd w:val="pct20" w:color="auto" w:fill="auto"/>
    </w:rPr>
  </w:style>
  <w:style w:type="character" w:customStyle="1" w:styleId="112">
    <w:name w:val="HTML 预设格式 Char"/>
    <w:link w:val="57"/>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Office_11.1.0.9175_F1E327BC-269C-435d-A152-05C5408002CA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2019-12-04T06:44:21Z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