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eastAsia" w:ascii="黑体" w:hAnsi="宋体" w:eastAsia="黑体"/>
          <w:b w:val="0"/>
          <w:bCs/>
          <w:color w:val="auto"/>
          <w:sz w:val="24"/>
          <w:szCs w:val="24"/>
          <w:highlight w:val="none"/>
          <w:lang w:val="en-US" w:eastAsia="zh-CN"/>
        </w:rPr>
      </w:pPr>
      <w:bookmarkStart w:id="0" w:name="_Toc386559306"/>
      <w:bookmarkStart w:id="1" w:name="_Toc389718322"/>
      <w:bookmarkStart w:id="2" w:name="_Toc389216840"/>
      <w:bookmarkStart w:id="3" w:name="_Toc385586225"/>
      <w:bookmarkStart w:id="4" w:name="_Toc386987368"/>
      <w:bookmarkStart w:id="5" w:name="_Toc385584503"/>
      <w:bookmarkStart w:id="6" w:name="_Toc390063399"/>
      <w:bookmarkStart w:id="7" w:name="_Toc385783727"/>
      <w:bookmarkStart w:id="8" w:name="_Toc385787472"/>
      <w:bookmarkStart w:id="9" w:name="_Toc387167800"/>
      <w:bookmarkStart w:id="10" w:name="_Toc384982824"/>
      <w:bookmarkStart w:id="11" w:name="_Toc386615084"/>
      <w:bookmarkStart w:id="12" w:name="_Toc389216451"/>
      <w:bookmarkStart w:id="13" w:name="_Toc390063255"/>
      <w:bookmarkStart w:id="14" w:name="_Toc385609766"/>
      <w:bookmarkStart w:id="15" w:name="_Toc384982721"/>
      <w:r>
        <w:rPr>
          <w:rFonts w:hint="eastAsia" w:ascii="黑体" w:hAnsi="宋体" w:eastAsia="黑体"/>
          <w:b w:val="0"/>
          <w:bCs/>
          <w:color w:val="auto"/>
          <w:sz w:val="24"/>
          <w:szCs w:val="24"/>
          <w:highlight w:val="none"/>
          <w:lang w:val="en-US" w:eastAsia="zh-CN"/>
        </w:rPr>
        <w:t>附件2：</w:t>
      </w:r>
    </w:p>
    <w:p>
      <w:pPr>
        <w:jc w:val="center"/>
        <w:rPr>
          <w:rFonts w:ascii="宋体" w:hAnsi="宋体" w:cs="宋体"/>
          <w:color w:val="auto"/>
          <w:szCs w:val="21"/>
          <w:highlight w:val="none"/>
        </w:rPr>
      </w:pPr>
      <w:r>
        <w:rPr>
          <w:rFonts w:hint="eastAsia" w:ascii="黑体" w:hAnsi="宋体" w:eastAsia="黑体"/>
          <w:b/>
          <w:color w:val="auto"/>
          <w:sz w:val="32"/>
          <w:szCs w:val="32"/>
          <w:highlight w:val="none"/>
        </w:rPr>
        <w:t xml:space="preserve"> </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Start w:id="16" w:name="_Toc286333065"/>
      <w:r>
        <w:rPr>
          <w:rFonts w:hint="eastAsia" w:ascii="宋体" w:hAnsi="宋体" w:cs="宋体"/>
          <w:color w:val="auto"/>
          <w:szCs w:val="21"/>
          <w:highlight w:val="none"/>
          <w:lang w:eastAsia="zh-CN"/>
        </w:rPr>
        <w:t>西宁九正电子科技有限公司无人机巡检管控平台招标采购项目（采购编号：WZSC19123）</w:t>
      </w:r>
      <w:r>
        <w:rPr>
          <w:rFonts w:hint="eastAsia" w:ascii="宋体" w:hAnsi="宋体" w:cs="宋体"/>
          <w:color w:val="auto"/>
          <w:szCs w:val="21"/>
          <w:highlight w:val="none"/>
        </w:rPr>
        <w:t>报名表</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w:t>
            </w:r>
            <w:bookmarkStart w:id="17" w:name="_GoBack"/>
            <w:bookmarkEnd w:id="17"/>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ascii="宋体" w:hAnsi="宋体" w:cs="宋体"/>
          <w:color w:val="auto"/>
          <w:szCs w:val="21"/>
          <w:highlight w:val="none"/>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none"/>
          <w:lang w:val="en-US" w:eastAsia="zh-CN"/>
        </w:rPr>
        <w:t>251447052</w:t>
      </w:r>
      <w:r>
        <w:rPr>
          <w:rFonts w:hint="eastAsia" w:ascii="宋体" w:hAnsi="宋体" w:cs="宋体"/>
          <w:color w:val="auto"/>
          <w:szCs w:val="21"/>
          <w:highlight w:val="none"/>
        </w:rPr>
        <w:t>@qq.com，确认电话0971-</w:t>
      </w:r>
      <w:r>
        <w:rPr>
          <w:rFonts w:hint="eastAsia" w:ascii="宋体" w:hAnsi="宋体" w:cs="宋体"/>
          <w:color w:val="auto"/>
          <w:szCs w:val="21"/>
          <w:highlight w:val="none"/>
          <w:lang w:eastAsia="zh-CN"/>
        </w:rPr>
        <w:t>607</w:t>
      </w:r>
      <w:r>
        <w:rPr>
          <w:rFonts w:hint="eastAsia" w:ascii="宋体" w:hAnsi="宋体" w:cs="宋体"/>
          <w:color w:val="auto"/>
          <w:szCs w:val="21"/>
          <w:highlight w:val="none"/>
          <w:lang w:val="en-US" w:eastAsia="zh-CN"/>
        </w:rPr>
        <w:t>6583</w:t>
      </w:r>
    </w:p>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p>
    <w:bookmarkEnd w:id="16"/>
    <w:p>
      <w:pPr>
        <w:adjustRightInd w:val="0"/>
        <w:spacing w:line="360" w:lineRule="exact"/>
        <w:rPr>
          <w:color w:val="auto"/>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altName w:val="Segoe UI"/>
    <w:panose1 w:val="020F0502020204030204"/>
    <w:charset w:val="00"/>
    <w:family w:val="swiss"/>
    <w:pitch w:val="default"/>
    <w:sig w:usb0="00000000" w:usb1="00000000" w:usb2="00000001" w:usb3="00000000" w:csb0="0000019F" w:csb1="00000000"/>
  </w:font>
  <w:font w:name="Arial">
    <w:panose1 w:val="020B0604020202020204"/>
    <w:charset w:val="00"/>
    <w:family w:val="swiss"/>
    <w:pitch w:val="default"/>
    <w:sig w:usb0="E0002EFF" w:usb1="C000785B"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EFF" w:usb1="C0007843" w:usb2="00000009" w:usb3="00000000" w:csb0="400001FF" w:csb1="FFFF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2010609030101010101"/>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方正仿宋_GBK">
    <w:altName w:val="微软雅黑"/>
    <w:panose1 w:val="03000509000000000000"/>
    <w:charset w:val="86"/>
    <w:family w:val="script"/>
    <w:pitch w:val="default"/>
    <w:sig w:usb0="00000000" w:usb1="00000000" w:usb2="0000001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Plotter">
    <w:altName w:val="Times New Roman"/>
    <w:panose1 w:val="00000000000000000000"/>
    <w:charset w:val="00"/>
    <w:family w:val="roman"/>
    <w:pitch w:val="default"/>
    <w:sig w:usb0="00000000" w:usb1="00000000" w:usb2="00000000" w:usb3="00000000" w:csb0="00000001" w:csb1="00000000"/>
  </w:font>
  <w:font w:name="华文细黑">
    <w:altName w:val="微软雅黑"/>
    <w:panose1 w:val="02010600040101010101"/>
    <w:charset w:val="86"/>
    <w:family w:val="auto"/>
    <w:pitch w:val="default"/>
    <w:sig w:usb0="00000000" w:usb1="00000000" w:usb2="00000010" w:usb3="00000000" w:csb0="0004009F" w:csb1="00000000"/>
  </w:font>
  <w:font w:name="华文楷体">
    <w:altName w:val="宋体"/>
    <w:panose1 w:val="02010600040101010101"/>
    <w:charset w:val="86"/>
    <w:family w:val="auto"/>
    <w:pitch w:val="default"/>
    <w:sig w:usb0="00000000" w:usb1="00000000" w:usb2="00000010" w:usb3="00000000" w:csb0="0004009F" w:csb1="00000000"/>
  </w:font>
  <w:font w:name="E-F1">
    <w:altName w:val="Times New Roman"/>
    <w:panose1 w:val="00000000000000000000"/>
    <w:charset w:val="81"/>
    <w:family w:val="auto"/>
    <w:pitch w:val="default"/>
    <w:sig w:usb0="00000000" w:usb1="00000000" w:usb2="00000033" w:usb3="00000000" w:csb0="00080000" w:csb1="00000000"/>
  </w:font>
  <w:font w:name="方正黑体简体">
    <w:altName w:val="黑体"/>
    <w:panose1 w:val="03000509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Dotum">
    <w:altName w:val="Times New Roman"/>
    <w:panose1 w:val="020B0600000101010101"/>
    <w:charset w:val="81"/>
    <w:family w:val="auto"/>
    <w:pitch w:val="default"/>
    <w:sig w:usb0="00000000" w:usb1="00000000" w:usb2="00000030" w:usb3="00000000" w:csb0="4008009F" w:csb1="DFD70000"/>
  </w:font>
  <w:font w:name="font-weight : 400">
    <w:altName w:val="Segoe Print"/>
    <w:panose1 w:val="00000000000000000000"/>
    <w:charset w:val="00"/>
    <w:family w:val="auto"/>
    <w:pitch w:val="default"/>
    <w:sig w:usb0="00000000" w:usb1="00000000" w:usb2="00000000" w:usb3="00000000" w:csb0="00000000" w:csb1="00000000"/>
  </w:font>
  <w:font w:name="华文中宋">
    <w:altName w:val="宋体"/>
    <w:panose1 w:val="00000000000000000000"/>
    <w:charset w:val="86"/>
    <w:family w:val="auto"/>
    <w:pitch w:val="default"/>
    <w:sig w:usb0="00000000" w:usb1="00000000" w:usb2="00000000" w:usb3="00000000" w:csb0="0004009F" w:csb1="DFD70000"/>
  </w:font>
  <w:font w:name="hakuyoxingshu7000">
    <w:altName w:val="宋体"/>
    <w:panose1 w:val="02000600000000000000"/>
    <w:charset w:val="86"/>
    <w:family w:val="auto"/>
    <w:pitch w:val="default"/>
    <w:sig w:usb0="00000000" w:usb1="00000000" w:usb2="0000003F" w:usb3="00000000" w:csb0="603F00FF" w:csb1="FFFF0000"/>
  </w:font>
  <w:font w:name="Segoe Print">
    <w:panose1 w:val="02000600000000000000"/>
    <w:charset w:val="00"/>
    <w:family w:val="auto"/>
    <w:pitch w:val="default"/>
    <w:sig w:usb0="0000028F" w:usb1="00000000" w:usb2="00000000" w:usb3="00000000" w:csb0="2000009F" w:csb1="47010000"/>
  </w:font>
  <w:font w:name="Segoe UI Semibold">
    <w:panose1 w:val="020B0702040204020203"/>
    <w:charset w:val="00"/>
    <w:family w:val="auto"/>
    <w:pitch w:val="default"/>
    <w:sig w:usb0="E4002EFF" w:usb1="C000E47F" w:usb2="00000009" w:usb3="00000000" w:csb0="200001FF" w:csb1="00000000"/>
  </w:font>
  <w:font w:name="Segoe UI Symbol">
    <w:panose1 w:val="020B0502040204020203"/>
    <w:charset w:val="00"/>
    <w:family w:val="auto"/>
    <w:pitch w:val="default"/>
    <w:sig w:usb0="800001E3" w:usb1="1200FFEF" w:usb2="00040000" w:usb3="04000000" w:csb0="00000001" w:csb1="40000000"/>
  </w:font>
  <w:font w:name="Shonar Bangla">
    <w:altName w:val="Segoe UI Symbol"/>
    <w:panose1 w:val="020B0502040204020203"/>
    <w:charset w:val="00"/>
    <w:family w:val="auto"/>
    <w:pitch w:val="default"/>
    <w:sig w:usb0="00000000" w:usb1="00000000" w:usb2="00000000" w:usb3="00000000" w:csb0="00000001" w:csb1="00000000"/>
  </w:font>
  <w:font w:name="Shruti">
    <w:altName w:val="Segoe UI Symbol"/>
    <w:panose1 w:val="020B0502040204020203"/>
    <w:charset w:val="00"/>
    <w:family w:val="auto"/>
    <w:pitch w:val="default"/>
    <w:sig w:usb0="00000000" w:usb1="00000000" w:usb2="00000000" w:usb3="00000000" w:csb0="00000001" w:csb1="00000000"/>
  </w:font>
  <w:font w:name="Simplified Arabic">
    <w:altName w:val="Times New Roman"/>
    <w:panose1 w:val="02020603050405020304"/>
    <w:charset w:val="00"/>
    <w:family w:val="auto"/>
    <w:pitch w:val="default"/>
    <w:sig w:usb0="00000000" w:usb1="00000000" w:usb2="00000000" w:usb3="00000000" w:csb0="00000041" w:csb1="20080000"/>
  </w:font>
  <w:font w:name="Simplified Arabic Fixed">
    <w:altName w:val="Courier New"/>
    <w:panose1 w:val="02070309020205020404"/>
    <w:charset w:val="00"/>
    <w:family w:val="auto"/>
    <w:pitch w:val="default"/>
    <w:sig w:usb0="00000000"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altName w:val="宋体"/>
    <w:panose1 w:val="02010601030101010101"/>
    <w:charset w:val="86"/>
    <w:family w:val="auto"/>
    <w:pitch w:val="default"/>
    <w:sig w:usb0="00000000" w:usb1="00000000" w:usb2="00000000" w:usb3="00000000" w:csb0="00040000" w:csb1="00000000"/>
  </w:font>
  <w:font w:name="隶书">
    <w:altName w:val="微软雅黑"/>
    <w:panose1 w:val="02010509060101010101"/>
    <w:charset w:val="86"/>
    <w:family w:val="modern"/>
    <w:pitch w:val="default"/>
    <w:sig w:usb0="00000000" w:usb1="00000000" w:usb2="0000001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Gulim">
    <w:altName w:val="Times New Roman"/>
    <w:panose1 w:val="020B0600000101010101"/>
    <w:charset w:val="81"/>
    <w:family w:val="auto"/>
    <w:pitch w:val="default"/>
    <w:sig w:usb0="00000000" w:usb1="00000000" w:usb2="00000030" w:usb3="00000000" w:csb0="4008009F" w:csb1="DFD7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STXinwei">
    <w:altName w:val="宋体"/>
    <w:panose1 w:val="02010800040101010101"/>
    <w:charset w:val="86"/>
    <w:family w:val="auto"/>
    <w:pitch w:val="default"/>
    <w:sig w:usb0="00000000" w:usb1="00000000" w:usb2="00000000" w:usb3="00000000" w:csb0="00040000" w:csb1="00000000"/>
  </w:font>
  <w:font w:name="STFangsong">
    <w:altName w:val="宋体"/>
    <w:panose1 w:val="02010600040101010101"/>
    <w:charset w:val="86"/>
    <w:family w:val="auto"/>
    <w:pitch w:val="default"/>
    <w:sig w:usb0="00000000" w:usb1="00000000" w:usb2="00000000" w:usb3="00000000" w:csb0="0004009F" w:csb1="DFD70000"/>
  </w:font>
  <w:font w:name="STZhongsong">
    <w:altName w:val="宋体"/>
    <w:panose1 w:val="02010600040101010101"/>
    <w:charset w:val="86"/>
    <w:family w:val="auto"/>
    <w:pitch w:val="default"/>
    <w:sig w:usb0="00000000" w:usb1="0000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2A7" w:usb1="28CF4400" w:usb2="00000016" w:usb3="00000000" w:csb0="00100009" w:csb1="00000000"/>
  </w:font>
  <w:font w:name="方正小标宋简体">
    <w:altName w:val="宋体"/>
    <w:panose1 w:val="00000000000000000000"/>
    <w:charset w:val="86"/>
    <w:family w:val="script"/>
    <w:pitch w:val="default"/>
    <w:sig w:usb0="00000000" w:usb1="00000000" w:usb2="00000000" w:usb3="00000000" w:csb0="00040000" w:csb1="00000000"/>
  </w:font>
  <w:font w:name="STXihei">
    <w:altName w:val="宋体"/>
    <w:panose1 w:val="02010600040101010101"/>
    <w:charset w:val="86"/>
    <w:family w:val="auto"/>
    <w:pitch w:val="default"/>
    <w:sig w:usb0="00000000" w:usb1="00000000" w:usb2="00000000" w:usb3="00000000" w:csb0="0004009F" w:csb1="DFD70000"/>
  </w:font>
  <w:font w:name="STKaiti">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 w:name="LiSu">
    <w:altName w:val="宋体"/>
    <w:panose1 w:val="02010509060101010101"/>
    <w:charset w:val="86"/>
    <w:family w:val="modern"/>
    <w:pitch w:val="default"/>
    <w:sig w:usb0="00000000" w:usb1="00000000" w:usb2="00000000" w:usb3="00000000" w:csb0="00040000" w:csb1="00000000"/>
  </w:font>
  <w:font w:name="Calibri Light">
    <w:altName w:val="Segoe Print"/>
    <w:panose1 w:val="020F0302020204030204"/>
    <w:charset w:val="00"/>
    <w:family w:val="swiss"/>
    <w:pitch w:val="default"/>
    <w:sig w:usb0="00000000" w:usb1="00000000" w:usb2="00000000" w:usb3="00000000" w:csb0="2000019F" w:csb1="00000000"/>
  </w:font>
  <w:font w:name="PMingLiU">
    <w:altName w:val="Microsoft JhengHei UI"/>
    <w:panose1 w:val="02020500000000000000"/>
    <w:charset w:val="88"/>
    <w:family w:val="auto"/>
    <w:pitch w:val="default"/>
    <w:sig w:usb0="00000000" w:usb1="00000000" w:usb2="00000016" w:usb3="00000000" w:csb0="00100001" w:csb1="00000000"/>
  </w:font>
  <w:font w:name="YouYuan">
    <w:altName w:val="宋体"/>
    <w:panose1 w:val="02010509060101010101"/>
    <w:charset w:val="86"/>
    <w:family w:val="modern"/>
    <w:pitch w:val="default"/>
    <w:sig w:usb0="00000000" w:usb1="00000000" w:usb2="00000000" w:usb3="00000000" w:csb0="00040000" w:csb1="00000000"/>
  </w:font>
  <w:font w:name="MS Mincho">
    <w:altName w:val="Times New Roman"/>
    <w:panose1 w:val="02020609040205080304"/>
    <w:charset w:val="80"/>
    <w:family w:val="modern"/>
    <w:pitch w:val="default"/>
    <w:sig w:usb0="00000000" w:usb1="00000000" w:usb2="00000012" w:usb3="00000000" w:csb0="4002009F" w:csb1="DFD70000"/>
  </w:font>
  <w:font w:name="STSong">
    <w:altName w:val="宋体"/>
    <w:panose1 w:val="02010600040101010101"/>
    <w:charset w:val="86"/>
    <w:family w:val="auto"/>
    <w:pitch w:val="default"/>
    <w:sig w:usb0="00000000" w:usb1="00000000" w:usb2="00000000" w:usb3="00000000" w:csb0="0004009F" w:csb1="DFD70000"/>
  </w:font>
  <w:font w:name="新宋体">
    <w:panose1 w:val="02010609030101010101"/>
    <w:charset w:val="86"/>
    <w:family w:val="auto"/>
    <w:pitch w:val="default"/>
    <w:sig w:usb0="00000283" w:usb1="288F0000" w:usb2="00000006" w:usb3="00000000" w:csb0="00040001" w:csb1="00000000"/>
  </w:font>
  <w:font w:name="方正兰亭超细黑简体">
    <w:panose1 w:val="02000000000000000000"/>
    <w:charset w:val="86"/>
    <w:family w:val="auto"/>
    <w:pitch w:val="default"/>
    <w:sig w:usb0="00000001" w:usb1="08000000" w:usb2="00000000" w:usb3="00000000" w:csb0="00040000" w:csb1="00000000"/>
  </w:font>
  <w:font w:name="Segoe UI">
    <w:panose1 w:val="020B0502040204020203"/>
    <w:charset w:val="00"/>
    <w:family w:val="auto"/>
    <w:pitch w:val="default"/>
    <w:sig w:usb0="E4002EFF" w:usb1="C000E47F" w:usb2="00000009" w:usb3="00000000" w:csb0="200001FF" w:csb1="00000000"/>
  </w:font>
  <w:font w:name="Microsoft JhengHei UI">
    <w:panose1 w:val="020B0604030504040204"/>
    <w:charset w:val="88"/>
    <w:family w:val="auto"/>
    <w:pitch w:val="default"/>
    <w:sig w:usb0="000002A7" w:usb1="28CF4400" w:usb2="00000016" w:usb3="00000000" w:csb0="00100009"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7A42A0C"/>
    <w:rsid w:val="0B7D4399"/>
    <w:rsid w:val="0C0F5A28"/>
    <w:rsid w:val="0F5273A8"/>
    <w:rsid w:val="0FA522B2"/>
    <w:rsid w:val="11471987"/>
    <w:rsid w:val="11F94206"/>
    <w:rsid w:val="1258219F"/>
    <w:rsid w:val="138B7ACF"/>
    <w:rsid w:val="139B58DC"/>
    <w:rsid w:val="13DC0DD8"/>
    <w:rsid w:val="13E049C4"/>
    <w:rsid w:val="1972707A"/>
    <w:rsid w:val="199847AB"/>
    <w:rsid w:val="19F5717F"/>
    <w:rsid w:val="1BB53B86"/>
    <w:rsid w:val="206905D0"/>
    <w:rsid w:val="25925C80"/>
    <w:rsid w:val="288D36A1"/>
    <w:rsid w:val="2A0412B3"/>
    <w:rsid w:val="2A912AAC"/>
    <w:rsid w:val="2BCB2333"/>
    <w:rsid w:val="2C986F9A"/>
    <w:rsid w:val="2F85606B"/>
    <w:rsid w:val="2FC80E61"/>
    <w:rsid w:val="303F7D18"/>
    <w:rsid w:val="30995DA9"/>
    <w:rsid w:val="30B14734"/>
    <w:rsid w:val="334C3343"/>
    <w:rsid w:val="33606E7B"/>
    <w:rsid w:val="35FB24BC"/>
    <w:rsid w:val="36EF0AD2"/>
    <w:rsid w:val="3C2348EF"/>
    <w:rsid w:val="3D8B2070"/>
    <w:rsid w:val="4100211E"/>
    <w:rsid w:val="42E773A7"/>
    <w:rsid w:val="486F32C9"/>
    <w:rsid w:val="4BF25EDF"/>
    <w:rsid w:val="4C7801D0"/>
    <w:rsid w:val="4C936A6D"/>
    <w:rsid w:val="4D4A4CE9"/>
    <w:rsid w:val="4FEA5D82"/>
    <w:rsid w:val="4FFA24C9"/>
    <w:rsid w:val="510C4294"/>
    <w:rsid w:val="52C1192B"/>
    <w:rsid w:val="567B0615"/>
    <w:rsid w:val="57A2142A"/>
    <w:rsid w:val="57B62019"/>
    <w:rsid w:val="590C6B05"/>
    <w:rsid w:val="596D4E30"/>
    <w:rsid w:val="5AA03F28"/>
    <w:rsid w:val="6129531C"/>
    <w:rsid w:val="620500C9"/>
    <w:rsid w:val="636C5AB0"/>
    <w:rsid w:val="63FD303C"/>
    <w:rsid w:val="67CB5407"/>
    <w:rsid w:val="69F75404"/>
    <w:rsid w:val="69FD7BF4"/>
    <w:rsid w:val="6A5D7F8C"/>
    <w:rsid w:val="6A821722"/>
    <w:rsid w:val="6F6809E1"/>
    <w:rsid w:val="6FA74955"/>
    <w:rsid w:val="75371C0B"/>
    <w:rsid w:val="79A625E2"/>
    <w:rsid w:val="7C3B1914"/>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58</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2019-12-10T08:09:26Z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