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cs="宋体"/>
          <w:color w:val="auto"/>
          <w:szCs w:val="21"/>
          <w:highlight w:val="none"/>
          <w:lang w:eastAsia="zh-CN"/>
        </w:rPr>
      </w:pPr>
      <w:bookmarkStart w:id="0" w:name="_Toc389718322"/>
      <w:bookmarkStart w:id="1" w:name="_Toc390063399"/>
      <w:bookmarkStart w:id="2" w:name="_Toc389216451"/>
      <w:bookmarkStart w:id="3" w:name="_Toc384982721"/>
      <w:bookmarkStart w:id="4" w:name="_Toc389216840"/>
      <w:bookmarkStart w:id="5" w:name="_Toc386559306"/>
      <w:bookmarkStart w:id="6" w:name="_Toc385787472"/>
      <w:bookmarkStart w:id="7" w:name="_Toc385783727"/>
      <w:bookmarkStart w:id="8" w:name="_Toc386615084"/>
      <w:bookmarkStart w:id="9" w:name="_Toc385586225"/>
      <w:bookmarkStart w:id="10" w:name="_Toc385584503"/>
      <w:bookmarkStart w:id="11" w:name="_Toc384982824"/>
      <w:bookmarkStart w:id="12" w:name="_Toc387167800"/>
      <w:bookmarkStart w:id="13" w:name="_Toc385609766"/>
      <w:bookmarkStart w:id="14" w:name="_Toc386987368"/>
      <w:bookmarkStart w:id="15" w:name="_Toc390063255"/>
      <w:r>
        <w:rPr>
          <w:rFonts w:hint="eastAsia" w:ascii="黑体" w:hAnsi="宋体" w:eastAsia="黑体"/>
          <w:b/>
          <w:color w:val="auto"/>
          <w:sz w:val="32"/>
          <w:szCs w:val="32"/>
          <w:highlight w:val="none"/>
        </w:rPr>
        <w:t xml:space="preserve"> </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Start w:id="16" w:name="_Toc286333065"/>
      <w:r>
        <w:rPr>
          <w:rFonts w:hint="eastAsia" w:ascii="宋体" w:hAnsi="宋体" w:cs="宋体"/>
          <w:color w:val="auto"/>
          <w:szCs w:val="21"/>
          <w:highlight w:val="none"/>
          <w:lang w:eastAsia="zh-CN"/>
        </w:rPr>
        <w:t xml:space="preserve">  西宁电力实业有限公司330kV龙石II线198#-200#线路迁改工程物资类招标采购项目</w:t>
      </w:r>
    </w:p>
    <w:p>
      <w:pPr>
        <w:jc w:val="center"/>
        <w:rPr>
          <w:rFonts w:ascii="宋体" w:hAnsi="宋体" w:cs="宋体"/>
          <w:color w:val="auto"/>
          <w:szCs w:val="21"/>
          <w:highlight w:val="none"/>
        </w:rPr>
      </w:pPr>
      <w:r>
        <w:rPr>
          <w:rFonts w:hint="eastAsia" w:ascii="宋体" w:hAnsi="宋体" w:cs="宋体"/>
          <w:color w:val="auto"/>
          <w:szCs w:val="21"/>
          <w:highlight w:val="none"/>
          <w:lang w:eastAsia="zh-CN"/>
        </w:rPr>
        <w:t>（采购编号：WZSC19126）</w:t>
      </w:r>
      <w:r>
        <w:rPr>
          <w:rFonts w:hint="eastAsia" w:ascii="宋体" w:hAnsi="宋体" w:cs="宋体"/>
          <w:color w:val="auto"/>
          <w:szCs w:val="21"/>
          <w:highlight w:val="none"/>
        </w:rPr>
        <w:t>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ascii="宋体" w:hAnsi="宋体" w:cs="宋体"/>
          <w:color w:val="auto"/>
          <w:szCs w:val="21"/>
          <w:highlight w:val="none"/>
          <w:lang w:val="en-US"/>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val="en-US" w:eastAsia="zh-CN"/>
        </w:rPr>
        <w:t>1135144807</w:t>
      </w:r>
      <w:r>
        <w:rPr>
          <w:rFonts w:hint="eastAsia" w:ascii="宋体" w:hAnsi="宋体" w:cs="宋体"/>
          <w:color w:val="auto"/>
          <w:szCs w:val="21"/>
          <w:highlight w:val="none"/>
        </w:rPr>
        <w:t>@qq.com，确认电话</w:t>
      </w:r>
      <w:r>
        <w:rPr>
          <w:rFonts w:hint="eastAsia" w:ascii="宋体" w:hAnsi="宋体" w:cs="宋体"/>
          <w:color w:val="auto"/>
          <w:szCs w:val="21"/>
          <w:highlight w:val="none"/>
          <w:lang w:eastAsia="zh-CN"/>
        </w:rPr>
        <w:t>：</w:t>
      </w:r>
      <w:bookmarkStart w:id="17" w:name="_GoBack"/>
      <w:bookmarkEnd w:id="17"/>
      <w:r>
        <w:rPr>
          <w:rFonts w:hint="eastAsia" w:ascii="宋体" w:hAnsi="宋体" w:cs="宋体"/>
          <w:color w:val="auto"/>
          <w:szCs w:val="21"/>
          <w:highlight w:val="none"/>
        </w:rPr>
        <w:t>0971-</w:t>
      </w:r>
      <w:r>
        <w:rPr>
          <w:rFonts w:hint="eastAsia" w:ascii="宋体" w:hAnsi="宋体" w:cs="宋体"/>
          <w:color w:val="auto"/>
          <w:szCs w:val="21"/>
          <w:highlight w:val="none"/>
          <w:lang w:eastAsia="zh-CN"/>
        </w:rPr>
        <w:t>607</w:t>
      </w:r>
      <w:r>
        <w:rPr>
          <w:rFonts w:hint="eastAsia" w:ascii="宋体" w:hAnsi="宋体" w:cs="宋体"/>
          <w:color w:val="auto"/>
          <w:szCs w:val="21"/>
          <w:highlight w:val="none"/>
          <w:lang w:val="en-US" w:eastAsia="zh-CN"/>
        </w:rPr>
        <w:t>6589</w:t>
      </w:r>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p>
    <w:bookmarkEnd w:id="16"/>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altName w:val="Segoe UI"/>
    <w:panose1 w:val="020F0502020204030204"/>
    <w:charset w:val="00"/>
    <w:family w:val="swiss"/>
    <w:pitch w:val="default"/>
    <w:sig w:usb0="00000000" w:usb1="00000000" w:usb2="00000001" w:usb3="00000000" w:csb0="0000019F" w:csb1="00000000"/>
  </w:font>
  <w:font w:name="Arial">
    <w:panose1 w:val="020B0604020202020204"/>
    <w:charset w:val="00"/>
    <w:family w:val="swiss"/>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EFF" w:usb1="C0007843" w:usb2="00000009" w:usb3="00000000" w:csb0="400001FF" w:csb1="FFFF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方正仿宋_GBK">
    <w:altName w:val="微软雅黑"/>
    <w:panose1 w:val="03000509000000000000"/>
    <w:charset w:val="86"/>
    <w:family w:val="script"/>
    <w:pitch w:val="default"/>
    <w:sig w:usb0="00000000" w:usb1="00000000" w:usb2="0000001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华文细黑">
    <w:altName w:val="微软雅黑"/>
    <w:panose1 w:val="02010600040101010101"/>
    <w:charset w:val="86"/>
    <w:family w:val="auto"/>
    <w:pitch w:val="default"/>
    <w:sig w:usb0="00000000" w:usb1="00000000" w:usb2="00000010" w:usb3="00000000" w:csb0="0004009F" w:csb1="00000000"/>
  </w:font>
  <w:font w:name="华文楷体">
    <w:altName w:val="宋体"/>
    <w:panose1 w:val="02010600040101010101"/>
    <w:charset w:val="86"/>
    <w:family w:val="auto"/>
    <w:pitch w:val="default"/>
    <w:sig w:usb0="00000000" w:usb1="00000000" w:usb2="00000010" w:usb3="00000000" w:csb0="0004009F" w:csb1="00000000"/>
  </w:font>
  <w:font w:name="E-F1">
    <w:altName w:val="Times New Roman"/>
    <w:panose1 w:val="00000000000000000000"/>
    <w:charset w:val="81"/>
    <w:family w:val="auto"/>
    <w:pitch w:val="default"/>
    <w:sig w:usb0="00000000" w:usb1="00000000" w:usb2="00000033" w:usb3="00000000" w:csb0="00080000" w:csb1="00000000"/>
  </w:font>
  <w:font w:name="方正黑体简体">
    <w:altName w:val="黑体"/>
    <w:panose1 w:val="03000509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Dotum">
    <w:altName w:val="Times New Roman"/>
    <w:panose1 w:val="020B0600000101010101"/>
    <w:charset w:val="81"/>
    <w:family w:val="auto"/>
    <w:pitch w:val="default"/>
    <w:sig w:usb0="00000000" w:usb1="00000000" w:usb2="00000030" w:usb3="00000000" w:csb0="4008009F" w:csb1="DFD70000"/>
  </w:font>
  <w:font w:name="font-weight : 400">
    <w:altName w:val="Segoe Print"/>
    <w:panose1 w:val="00000000000000000000"/>
    <w:charset w:val="00"/>
    <w:family w:val="auto"/>
    <w:pitch w:val="default"/>
    <w:sig w:usb0="00000000" w:usb1="00000000" w:usb2="00000000" w:usb3="00000000" w:csb0="00000000" w:csb1="00000000"/>
  </w:font>
  <w:font w:name="华文中宋">
    <w:altName w:val="宋体"/>
    <w:panose1 w:val="00000000000000000000"/>
    <w:charset w:val="86"/>
    <w:family w:val="auto"/>
    <w:pitch w:val="default"/>
    <w:sig w:usb0="00000000" w:usb1="00000000" w:usb2="00000000" w:usb3="00000000" w:csb0="0004009F" w:csb1="DFD70000"/>
  </w:font>
  <w:font w:name="hakuyoxingshu7000">
    <w:altName w:val="宋体"/>
    <w:panose1 w:val="02000600000000000000"/>
    <w:charset w:val="86"/>
    <w:family w:val="auto"/>
    <w:pitch w:val="default"/>
    <w:sig w:usb0="00000000" w:usb1="00000000" w:usb2="0000003F" w:usb3="00000000" w:csb0="603F00FF" w:csb1="FFFF0000"/>
  </w:font>
  <w:font w:name="Segoe Print">
    <w:panose1 w:val="02000600000000000000"/>
    <w:charset w:val="00"/>
    <w:family w:val="auto"/>
    <w:pitch w:val="default"/>
    <w:sig w:usb0="0000028F" w:usb1="00000000" w:usb2="00000000" w:usb3="00000000" w:csb0="2000009F" w:csb1="47010000"/>
  </w:font>
  <w:font w:name="Segoe UI Semibold">
    <w:panose1 w:val="020B0702040204020203"/>
    <w:charset w:val="00"/>
    <w:family w:val="auto"/>
    <w:pitch w:val="default"/>
    <w:sig w:usb0="E4002EFF" w:usb1="C000E47F" w:usb2="00000009" w:usb3="00000000" w:csb0="200001FF" w:csb1="00000000"/>
  </w:font>
  <w:font w:name="Segoe UI Symbol">
    <w:panose1 w:val="020B0502040204020203"/>
    <w:charset w:val="00"/>
    <w:family w:val="auto"/>
    <w:pitch w:val="default"/>
    <w:sig w:usb0="800001E3" w:usb1="1200FFEF" w:usb2="00040000" w:usb3="04000000" w:csb0="00000001" w:csb1="40000000"/>
  </w:font>
  <w:font w:name="Shonar Bangla">
    <w:altName w:val="Segoe UI Symbol"/>
    <w:panose1 w:val="020B0502040204020203"/>
    <w:charset w:val="00"/>
    <w:family w:val="auto"/>
    <w:pitch w:val="default"/>
    <w:sig w:usb0="00000000" w:usb1="00000000" w:usb2="00000000" w:usb3="00000000" w:csb0="00000001" w:csb1="00000000"/>
  </w:font>
  <w:font w:name="Shruti">
    <w:altName w:val="Segoe UI Symbol"/>
    <w:panose1 w:val="020B0502040204020203"/>
    <w:charset w:val="00"/>
    <w:family w:val="auto"/>
    <w:pitch w:val="default"/>
    <w:sig w:usb0="00000000" w:usb1="00000000" w:usb2="00000000" w:usb3="00000000" w:csb0="00000001" w:csb1="00000000"/>
  </w:font>
  <w:font w:name="Simplified Arabic">
    <w:altName w:val="Times New Roman"/>
    <w:panose1 w:val="02020603050405020304"/>
    <w:charset w:val="00"/>
    <w:family w:val="auto"/>
    <w:pitch w:val="default"/>
    <w:sig w:usb0="00000000" w:usb1="00000000" w:usb2="00000000" w:usb3="00000000" w:csb0="00000041" w:csb1="20080000"/>
  </w:font>
  <w:font w:name="Simplified Arabic Fixed">
    <w:altName w:val="Courier New"/>
    <w:panose1 w:val="02070309020205020404"/>
    <w:charset w:val="00"/>
    <w:family w:val="auto"/>
    <w:pitch w:val="default"/>
    <w:sig w:usb0="00000000"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altName w:val="宋体"/>
    <w:panose1 w:val="02010601030101010101"/>
    <w:charset w:val="86"/>
    <w:family w:val="auto"/>
    <w:pitch w:val="default"/>
    <w:sig w:usb0="00000000" w:usb1="00000000" w:usb2="00000000" w:usb3="00000000" w:csb0="0004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Gulim">
    <w:altName w:val="Times New Roman"/>
    <w:panose1 w:val="020B0600000101010101"/>
    <w:charset w:val="81"/>
    <w:family w:val="auto"/>
    <w:pitch w:val="default"/>
    <w:sig w:usb0="00000000" w:usb1="00000000" w:usb2="00000030" w:usb3="00000000" w:csb0="4008009F" w:csb1="DFD7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TXinwei">
    <w:altName w:val="宋体"/>
    <w:panose1 w:val="02010800040101010101"/>
    <w:charset w:val="86"/>
    <w:family w:val="auto"/>
    <w:pitch w:val="default"/>
    <w:sig w:usb0="00000000" w:usb1="00000000" w:usb2="00000000" w:usb3="00000000" w:csb0="00040000" w:csb1="00000000"/>
  </w:font>
  <w:font w:name="STFangsong">
    <w:altName w:val="宋体"/>
    <w:panose1 w:val="02010600040101010101"/>
    <w:charset w:val="86"/>
    <w:family w:val="auto"/>
    <w:pitch w:val="default"/>
    <w:sig w:usb0="00000000" w:usb1="00000000" w:usb2="00000000" w:usb3="00000000" w:csb0="0004009F" w:csb1="DFD70000"/>
  </w:font>
  <w:font w:name="STZhongsong">
    <w:altName w:val="宋体"/>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2A7" w:usb1="28CF4400" w:usb2="00000016" w:usb3="00000000" w:csb0="00100009" w:csb1="00000000"/>
  </w:font>
  <w:font w:name="方正小标宋简体">
    <w:altName w:val="宋体"/>
    <w:panose1 w:val="00000000000000000000"/>
    <w:charset w:val="86"/>
    <w:family w:val="script"/>
    <w:pitch w:val="default"/>
    <w:sig w:usb0="00000000" w:usb1="00000000" w:usb2="00000000" w:usb3="00000000" w:csb0="00040000" w:csb1="00000000"/>
  </w:font>
  <w:font w:name="STXihei">
    <w:altName w:val="宋体"/>
    <w:panose1 w:val="02010600040101010101"/>
    <w:charset w:val="86"/>
    <w:family w:val="auto"/>
    <w:pitch w:val="default"/>
    <w:sig w:usb0="00000000" w:usb1="00000000" w:usb2="00000000" w:usb3="00000000" w:csb0="0004009F" w:csb1="DFD70000"/>
  </w:font>
  <w:font w:name="STKaiti">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LiSu">
    <w:altName w:val="宋体"/>
    <w:panose1 w:val="02010509060101010101"/>
    <w:charset w:val="86"/>
    <w:family w:val="modern"/>
    <w:pitch w:val="default"/>
    <w:sig w:usb0="00000000" w:usb1="00000000" w:usb2="00000000" w:usb3="00000000" w:csb0="00040000" w:csb1="00000000"/>
  </w:font>
  <w:font w:name="Calibri Light">
    <w:altName w:val="Segoe Print"/>
    <w:panose1 w:val="020F0302020204030204"/>
    <w:charset w:val="00"/>
    <w:family w:val="swiss"/>
    <w:pitch w:val="default"/>
    <w:sig w:usb0="00000000" w:usb1="00000000" w:usb2="00000000" w:usb3="00000000" w:csb0="2000019F" w:csb1="00000000"/>
  </w:font>
  <w:font w:name="PMingLiU">
    <w:altName w:val="Microsoft JhengHei UI"/>
    <w:panose1 w:val="02020500000000000000"/>
    <w:charset w:val="88"/>
    <w:family w:val="auto"/>
    <w:pitch w:val="default"/>
    <w:sig w:usb0="00000000" w:usb1="00000000" w:usb2="00000016" w:usb3="00000000" w:csb0="00100001" w:csb1="00000000"/>
  </w:font>
  <w:font w:name="YouYuan">
    <w:altName w:val="宋体"/>
    <w:panose1 w:val="02010509060101010101"/>
    <w:charset w:val="86"/>
    <w:family w:val="modern"/>
    <w:pitch w:val="default"/>
    <w:sig w:usb0="00000000" w:usb1="00000000" w:usb2="00000000" w:usb3="00000000" w:csb0="00040000" w:csb1="00000000"/>
  </w:font>
  <w:font w:name="MS Mincho">
    <w:altName w:val="Times New Roman"/>
    <w:panose1 w:val="02020609040205080304"/>
    <w:charset w:val="80"/>
    <w:family w:val="modern"/>
    <w:pitch w:val="default"/>
    <w:sig w:usb0="00000000" w:usb1="00000000" w:usb2="00000012" w:usb3="00000000" w:csb0="4002009F" w:csb1="DFD70000"/>
  </w:font>
  <w:font w:name="STSong">
    <w:altName w:val="宋体"/>
    <w:panose1 w:val="02010600040101010101"/>
    <w:charset w:val="86"/>
    <w:family w:val="auto"/>
    <w:pitch w:val="default"/>
    <w:sig w:usb0="00000000" w:usb1="00000000" w:usb2="00000000" w:usb3="00000000" w:csb0="0004009F" w:csb1="DFD70000"/>
  </w:font>
  <w:font w:name="新宋体">
    <w:panose1 w:val="02010609030101010101"/>
    <w:charset w:val="86"/>
    <w:family w:val="auto"/>
    <w:pitch w:val="default"/>
    <w:sig w:usb0="00000283" w:usb1="288F0000" w:usb2="00000006" w:usb3="00000000" w:csb0="00040001" w:csb1="00000000"/>
  </w:font>
  <w:font w:name="方正兰亭超细黑简体">
    <w:panose1 w:val="02000000000000000000"/>
    <w:charset w:val="86"/>
    <w:family w:val="auto"/>
    <w:pitch w:val="default"/>
    <w:sig w:usb0="00000001" w:usb1="08000000" w:usb2="00000000" w:usb3="00000000" w:csb0="00040000" w:csb1="00000000"/>
  </w:font>
  <w:font w:name="Segoe UI">
    <w:panose1 w:val="020B0502040204020203"/>
    <w:charset w:val="00"/>
    <w:family w:val="auto"/>
    <w:pitch w:val="default"/>
    <w:sig w:usb0="E4002EFF" w:usb1="C000E47F" w:usb2="00000009" w:usb3="00000000" w:csb0="200001FF" w:csb1="00000000"/>
  </w:font>
  <w:font w:name="Microsoft JhengHei UI">
    <w:panose1 w:val="020B0604030504040204"/>
    <w:charset w:val="88"/>
    <w:family w:val="auto"/>
    <w:pitch w:val="default"/>
    <w:sig w:usb0="000002A7" w:usb1="28CF4400" w:usb2="00000016" w:usb3="00000000" w:csb0="00100009"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7A42A0C"/>
    <w:rsid w:val="0B7D4399"/>
    <w:rsid w:val="0C0F5A28"/>
    <w:rsid w:val="0DBB0020"/>
    <w:rsid w:val="0F5273A8"/>
    <w:rsid w:val="0FA522B2"/>
    <w:rsid w:val="11471987"/>
    <w:rsid w:val="11F94206"/>
    <w:rsid w:val="1258219F"/>
    <w:rsid w:val="138B7ACF"/>
    <w:rsid w:val="139B58DC"/>
    <w:rsid w:val="13DC0DD8"/>
    <w:rsid w:val="13E049C4"/>
    <w:rsid w:val="1972707A"/>
    <w:rsid w:val="199847AB"/>
    <w:rsid w:val="19F5717F"/>
    <w:rsid w:val="1BB53B86"/>
    <w:rsid w:val="1E1750FF"/>
    <w:rsid w:val="206905D0"/>
    <w:rsid w:val="25925C80"/>
    <w:rsid w:val="274368E8"/>
    <w:rsid w:val="288D36A1"/>
    <w:rsid w:val="2A0412B3"/>
    <w:rsid w:val="2A912AAC"/>
    <w:rsid w:val="2BCB2333"/>
    <w:rsid w:val="2C986F9A"/>
    <w:rsid w:val="2F85606B"/>
    <w:rsid w:val="2FC80E61"/>
    <w:rsid w:val="303F7D18"/>
    <w:rsid w:val="30995DA9"/>
    <w:rsid w:val="30B14734"/>
    <w:rsid w:val="334C3343"/>
    <w:rsid w:val="33606E7B"/>
    <w:rsid w:val="35FB24BC"/>
    <w:rsid w:val="36EF0AD2"/>
    <w:rsid w:val="3C2348EF"/>
    <w:rsid w:val="3D8B2070"/>
    <w:rsid w:val="4100211E"/>
    <w:rsid w:val="42E773A7"/>
    <w:rsid w:val="486F32C9"/>
    <w:rsid w:val="4BF25EDF"/>
    <w:rsid w:val="4C7801D0"/>
    <w:rsid w:val="4C936A6D"/>
    <w:rsid w:val="4D4A4CE9"/>
    <w:rsid w:val="4FEA5D82"/>
    <w:rsid w:val="4FFA24C9"/>
    <w:rsid w:val="52C1192B"/>
    <w:rsid w:val="53EA5C44"/>
    <w:rsid w:val="567B0615"/>
    <w:rsid w:val="57A2142A"/>
    <w:rsid w:val="57B62019"/>
    <w:rsid w:val="590C6B05"/>
    <w:rsid w:val="596D4E30"/>
    <w:rsid w:val="5AA03F28"/>
    <w:rsid w:val="6129531C"/>
    <w:rsid w:val="620500C9"/>
    <w:rsid w:val="636C5AB0"/>
    <w:rsid w:val="63FD303C"/>
    <w:rsid w:val="67CB5407"/>
    <w:rsid w:val="69F75404"/>
    <w:rsid w:val="69FD7BF4"/>
    <w:rsid w:val="6A5D7F8C"/>
    <w:rsid w:val="6A821722"/>
    <w:rsid w:val="6C717EA0"/>
    <w:rsid w:val="6FA74955"/>
    <w:rsid w:val="79A625E2"/>
    <w:rsid w:val="7C3B1914"/>
    <w:rsid w:val="7EE11513"/>
    <w:rsid w:val="7FD901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58</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2019-12-11T01:08:19Z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