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国网青海省电力公司所属集体企业2020年年度第一批物资类框架协议或定点招标采购项目（采购编号：WZKJ2001）</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bookmarkStart w:id="1" w:name="_GoBack"/>
            <w:bookmarkEnd w:id="1"/>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rPr>
          <w:rFonts w:hint="eastAsia"/>
          <w:b/>
          <w:bCs/>
          <w:color w:val="FF0000"/>
          <w:highlight w:val="none"/>
          <w:u w:val="single"/>
          <w:lang w:val="en-US" w:eastAsia="zh-CN"/>
        </w:rPr>
      </w:pPr>
      <w:r>
        <w:rPr>
          <w:rFonts w:hint="eastAsia" w:ascii="宋体" w:hAnsi="宋体" w:cs="宋体"/>
          <w:szCs w:val="21"/>
          <w:highlight w:val="none"/>
        </w:rPr>
        <w:t>2.此单发送至邮箱号：</w:t>
      </w:r>
      <w:r>
        <w:rPr>
          <w:rFonts w:hint="eastAsia"/>
          <w:b/>
          <w:bCs/>
          <w:color w:val="FF0000"/>
          <w:sz w:val="21"/>
          <w:szCs w:val="21"/>
          <w:highlight w:val="none"/>
          <w:u w:val="single"/>
          <w:lang w:val="en-US" w:eastAsia="zh-CN"/>
        </w:rPr>
        <w:t>001-006标包报名资料请发送至251447052@qq.com,联系电话：0971-6076583，联系人：王经理</w:t>
      </w:r>
      <w:r>
        <w:rPr>
          <w:rFonts w:hint="eastAsia"/>
          <w:b/>
          <w:bCs/>
          <w:color w:val="FF0000"/>
          <w:sz w:val="21"/>
          <w:szCs w:val="21"/>
          <w:highlight w:val="none"/>
          <w:u w:val="none"/>
          <w:lang w:val="en-US" w:eastAsia="zh-CN"/>
        </w:rPr>
        <w:t xml:space="preserve">            </w:t>
      </w:r>
      <w:r>
        <w:rPr>
          <w:rFonts w:hint="eastAsia"/>
          <w:b/>
          <w:bCs/>
          <w:color w:val="FF0000"/>
          <w:highlight w:val="none"/>
          <w:u w:val="single"/>
          <w:lang w:val="en-US" w:eastAsia="zh-CN"/>
        </w:rPr>
        <w:fldChar w:fldCharType="begin"/>
      </w:r>
      <w:r>
        <w:rPr>
          <w:rFonts w:hint="eastAsia"/>
          <w:b/>
          <w:bCs/>
          <w:color w:val="FF0000"/>
          <w:highlight w:val="none"/>
          <w:u w:val="single"/>
          <w:lang w:val="en-US" w:eastAsia="zh-CN"/>
        </w:rPr>
        <w:instrText xml:space="preserve"> HYPERLINK "mailto:007-012标包报名资料请发送至1035007399@qq.com," </w:instrText>
      </w:r>
      <w:r>
        <w:rPr>
          <w:rFonts w:hint="eastAsia"/>
          <w:b/>
          <w:bCs/>
          <w:color w:val="FF0000"/>
          <w:highlight w:val="none"/>
          <w:u w:val="single"/>
          <w:lang w:val="en-US" w:eastAsia="zh-CN"/>
        </w:rPr>
        <w:fldChar w:fldCharType="separate"/>
      </w:r>
      <w:r>
        <w:rPr>
          <w:rStyle w:val="69"/>
          <w:rFonts w:hint="eastAsia"/>
          <w:b/>
          <w:bCs/>
          <w:color w:val="FF0000"/>
          <w:highlight w:val="none"/>
          <w:u w:val="single"/>
          <w:lang w:val="en-US" w:eastAsia="zh-CN"/>
        </w:rPr>
        <w:t>007-012标包报名资料请发送至1035007399@qq.com,</w:t>
      </w:r>
      <w:r>
        <w:rPr>
          <w:rFonts w:hint="eastAsia"/>
          <w:b/>
          <w:bCs/>
          <w:color w:val="FF0000"/>
          <w:highlight w:val="none"/>
          <w:u w:val="single"/>
          <w:lang w:val="en-US" w:eastAsia="zh-CN"/>
        </w:rPr>
        <w:fldChar w:fldCharType="end"/>
      </w:r>
      <w:r>
        <w:rPr>
          <w:rFonts w:hint="eastAsia"/>
          <w:b/>
          <w:bCs/>
          <w:color w:val="FF0000"/>
          <w:highlight w:val="none"/>
          <w:u w:val="single"/>
          <w:lang w:val="en-US" w:eastAsia="zh-CN"/>
        </w:rPr>
        <w:t xml:space="preserve"> 联系电话：0971-6076551，联系电话：罗经理</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叶根友毛笔行书2.0版">
    <w:altName w:val="宋体"/>
    <w:panose1 w:val="0201060103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Arial">
    <w:panose1 w:val="020B0604020202020204"/>
    <w:charset w:val="00"/>
    <w:family w:val="auto"/>
    <w:pitch w:val="default"/>
    <w:sig w:usb0="E0002EFF" w:usb1="C000785B" w:usb2="00000009" w:usb3="00000000" w:csb0="400001FF" w:csb1="FFFF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altName w:val="Segoe UI"/>
    <w:panose1 w:val="020B0600000101010101"/>
    <w:charset w:val="81"/>
    <w:family w:val="auto"/>
    <w:pitch w:val="default"/>
    <w:sig w:usb0="00000000" w:usb1="00000000" w:usb2="00000030" w:usb3="00000000" w:csb0="4008009F" w:csb1="DFD7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altName w:val="Segoe UI"/>
    <w:panose1 w:val="020B0600000101010101"/>
    <w:charset w:val="81"/>
    <w:family w:val="auto"/>
    <w:pitch w:val="default"/>
    <w:sig w:usb0="00000000" w:usb1="00000000"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STZhongsong">
    <w:altName w:val="宋体"/>
    <w:panose1 w:val="02010600040101010101"/>
    <w:charset w:val="86"/>
    <w:family w:val="auto"/>
    <w:pitch w:val="default"/>
    <w:sig w:usb0="00000000" w:usb1="00000000" w:usb2="00000000" w:usb3="00000000" w:csb0="0004009F" w:csb1="DFD70000"/>
  </w:font>
  <w:font w:name="方正仿宋_GBK">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方正兰亭超细黑简体">
    <w:panose1 w:val="02000000000000000000"/>
    <w:charset w:val="86"/>
    <w:family w:val="auto"/>
    <w:pitch w:val="default"/>
    <w:sig w:usb0="00000001" w:usb1="08000000" w:usb2="00000000" w:usb3="00000000" w:csb0="00040000" w:csb1="00000000"/>
  </w:font>
  <w:font w:name="Ink Free">
    <w:panose1 w:val="03080402000500000000"/>
    <w:charset w:val="00"/>
    <w:family w:val="auto"/>
    <w:pitch w:val="default"/>
    <w:sig w:usb0="80000003" w:usb1="00000000" w:usb2="00000000" w:usb3="00000000" w:csb0="00000001"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8A2237"/>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23E6643"/>
    <w:rsid w:val="23FB642F"/>
    <w:rsid w:val="25925C80"/>
    <w:rsid w:val="25F02AFA"/>
    <w:rsid w:val="288D36A1"/>
    <w:rsid w:val="2A0412B3"/>
    <w:rsid w:val="2A912AAC"/>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BF25EDF"/>
    <w:rsid w:val="4C257518"/>
    <w:rsid w:val="4C936A6D"/>
    <w:rsid w:val="4F9B0ECC"/>
    <w:rsid w:val="4FEA5D82"/>
    <w:rsid w:val="4FFA24C9"/>
    <w:rsid w:val="52C1192B"/>
    <w:rsid w:val="53D808CB"/>
    <w:rsid w:val="567B0615"/>
    <w:rsid w:val="567D3DB2"/>
    <w:rsid w:val="57000BE5"/>
    <w:rsid w:val="57B62019"/>
    <w:rsid w:val="590C6B05"/>
    <w:rsid w:val="5AD2609F"/>
    <w:rsid w:val="5D8C407E"/>
    <w:rsid w:val="6129531C"/>
    <w:rsid w:val="620500C9"/>
    <w:rsid w:val="636C5AB0"/>
    <w:rsid w:val="63FD303C"/>
    <w:rsid w:val="663A0B67"/>
    <w:rsid w:val="67CB5407"/>
    <w:rsid w:val="69F75404"/>
    <w:rsid w:val="69FD7BF4"/>
    <w:rsid w:val="6A5D7F8C"/>
    <w:rsid w:val="6D4A7894"/>
    <w:rsid w:val="6FA74955"/>
    <w:rsid w:val="6FA90678"/>
    <w:rsid w:val="71B676E7"/>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2019-12-19T03:59:51Z</cp:lastPrinted>
  <dcterms:modified xsi:type="dcterms:W3CDTF">2019-12-19T03:59:55Z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