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6987368"/>
      <w:bookmarkStart w:id="1" w:name="_Toc384982824"/>
      <w:bookmarkStart w:id="2" w:name="_Toc385584503"/>
      <w:bookmarkStart w:id="3" w:name="_Toc386559306"/>
      <w:bookmarkStart w:id="4" w:name="_Toc386615084"/>
      <w:bookmarkStart w:id="5" w:name="_Toc390063255"/>
      <w:bookmarkStart w:id="6" w:name="_Toc385787472"/>
      <w:bookmarkStart w:id="7" w:name="_Toc387167800"/>
      <w:bookmarkStart w:id="8" w:name="_Toc389718322"/>
      <w:bookmarkStart w:id="9" w:name="_Toc389216840"/>
      <w:bookmarkStart w:id="10" w:name="_Toc390063399"/>
      <w:bookmarkStart w:id="11" w:name="_Toc385609766"/>
      <w:bookmarkStart w:id="12" w:name="_Toc385783727"/>
      <w:bookmarkStart w:id="13" w:name="_Toc384982721"/>
      <w:bookmarkStart w:id="14" w:name="_Toc389216451"/>
      <w:bookmarkStart w:id="15" w:name="_Toc385586225"/>
      <w:r>
        <w:rPr>
          <w:rFonts w:hint="eastAsia" w:ascii="宋体" w:hAnsi="宋体" w:cs="宋体"/>
          <w:color w:val="auto"/>
          <w:szCs w:val="21"/>
          <w:highlight w:val="none"/>
          <w:lang w:eastAsia="zh-CN"/>
        </w:rPr>
        <w:t>附件</w:t>
      </w:r>
      <w:r>
        <w:rPr>
          <w:rFonts w:hint="eastAsia" w:ascii="宋体" w:hAnsi="宋体" w:cs="宋体"/>
          <w:color w:val="auto"/>
          <w:szCs w:val="21"/>
          <w:highlight w:val="none"/>
          <w:lang w:val="en-US" w:eastAsia="zh-CN"/>
        </w:rPr>
        <w:t>2：</w:t>
      </w:r>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国网青海省电力公司西宁供电公司铝产品销售项目</w:t>
      </w:r>
    </w:p>
    <w:p>
      <w:pPr>
        <w:jc w:val="center"/>
        <w:rPr>
          <w:rFonts w:ascii="宋体" w:hAnsi="宋体" w:cs="宋体"/>
          <w:color w:val="auto"/>
          <w:szCs w:val="21"/>
          <w:highlight w:val="none"/>
        </w:rPr>
      </w:pPr>
      <w:r>
        <w:rPr>
          <w:rFonts w:hint="eastAsia" w:ascii="宋体" w:hAnsi="宋体" w:cs="宋体"/>
          <w:color w:val="auto"/>
          <w:szCs w:val="21"/>
          <w:highlight w:val="none"/>
          <w:lang w:eastAsia="zh-CN"/>
        </w:rPr>
        <w:t>（销售编号：WZSC19</w:t>
      </w:r>
      <w:r>
        <w:rPr>
          <w:rFonts w:hint="eastAsia" w:ascii="宋体" w:hAnsi="宋体" w:cs="宋体"/>
          <w:color w:val="auto"/>
          <w:szCs w:val="21"/>
          <w:highlight w:val="none"/>
          <w:lang w:val="en-US" w:eastAsia="zh-CN"/>
        </w:rPr>
        <w:t>131</w:t>
      </w:r>
      <w:r>
        <w:rPr>
          <w:rFonts w:hint="eastAsia" w:ascii="宋体" w:hAnsi="宋体" w:cs="宋体"/>
          <w:color w:val="auto"/>
          <w:szCs w:val="21"/>
          <w:highlight w:val="none"/>
          <w:lang w:eastAsia="zh-CN"/>
        </w:rPr>
        <w:t>）</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121059208</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6557</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Malgun Gothic"/>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Segoe UI">
    <w:panose1 w:val="020B0502040204020203"/>
    <w:charset w:val="00"/>
    <w:family w:val="auto"/>
    <w:pitch w:val="default"/>
    <w:sig w:usb0="E10022FF" w:usb1="C000E47F" w:usb2="00000029" w:usb3="00000000" w:csb0="200001DF" w:csb1="20000000"/>
  </w:font>
  <w:font w:name="Microsoft JhengHei UI">
    <w:altName w:val="Microsoft JhengHei"/>
    <w:panose1 w:val="020B0604030504040204"/>
    <w:charset w:val="88"/>
    <w:family w:val="auto"/>
    <w:pitch w:val="default"/>
    <w:sig w:usb0="00000000" w:usb1="000000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D8149C"/>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5C1E81"/>
    <w:rsid w:val="42E773A7"/>
    <w:rsid w:val="486F32C9"/>
    <w:rsid w:val="4BF25EDF"/>
    <w:rsid w:val="4C7801D0"/>
    <w:rsid w:val="4C936A6D"/>
    <w:rsid w:val="4D4A4CE9"/>
    <w:rsid w:val="4FEA5D82"/>
    <w:rsid w:val="4FFA24C9"/>
    <w:rsid w:val="52C1192B"/>
    <w:rsid w:val="567B0615"/>
    <w:rsid w:val="57A2142A"/>
    <w:rsid w:val="57B62019"/>
    <w:rsid w:val="590C6B05"/>
    <w:rsid w:val="596D4E30"/>
    <w:rsid w:val="5A8E22CF"/>
    <w:rsid w:val="5AA03F28"/>
    <w:rsid w:val="5F8F1D93"/>
    <w:rsid w:val="6129531C"/>
    <w:rsid w:val="620500C9"/>
    <w:rsid w:val="636C5AB0"/>
    <w:rsid w:val="63FD303C"/>
    <w:rsid w:val="67CB5407"/>
    <w:rsid w:val="69F75404"/>
    <w:rsid w:val="69FD7BF4"/>
    <w:rsid w:val="6A5D7F8C"/>
    <w:rsid w:val="6A821722"/>
    <w:rsid w:val="6FA74955"/>
    <w:rsid w:val="79A625E2"/>
    <w:rsid w:val="7B337EE4"/>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2019-08-27T08:35:00Z</cp:lastPrinted>
  <dcterms:modified xsi:type="dcterms:W3CDTF">2019-12-24T02:49:23Z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