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中国电建集团青海省电力设计院有限公司华电德令哈50万千瓦光伏项目第二批升压站及送出工程物资招标采购项目（招标编号：WZSC2274）</w:t>
      </w:r>
    </w:p>
    <w:p>
      <w:pPr>
        <w:jc w:val="center"/>
        <w:rPr>
          <w:rFonts w:hint="eastAsia" w:asciiTheme="minorEastAsia" w:hAnsiTheme="minorEastAsia" w:eastAsiaTheme="minorEastAsia"/>
          <w:kern w:val="0"/>
          <w:sz w:val="24"/>
          <w:highlight w:val="none"/>
          <w:lang w:eastAsia="zh-CN"/>
        </w:rPr>
      </w:pPr>
      <w:bookmarkStart w:id="1" w:name="_GoBack"/>
      <w:bookmarkEnd w:id="1"/>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121059208</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6557</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panose1 w:val="02010800040101010101"/>
    <w:charset w:val="86"/>
    <w:family w:val="auto"/>
    <w:pitch w:val="default"/>
    <w:sig w:usb0="00000001" w:usb1="080F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panose1 w:val="02010509060101010101"/>
    <w:charset w:val="86"/>
    <w:family w:val="modern"/>
    <w:pitch w:val="default"/>
    <w:sig w:usb0="00000001" w:usb1="080E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Malgun Gothic"/>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panose1 w:val="03010101010101010101"/>
    <w:charset w:val="00"/>
    <w:family w:val="script"/>
    <w:pitch w:val="default"/>
    <w:sig w:usb0="00000003"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4002EFF" w:usb1="C000E47F"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华文中宋">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panose1 w:val="020B0604020202020204"/>
    <w:charset w:val="86"/>
    <w:family w:val="auto"/>
    <w:pitch w:val="default"/>
    <w:sig w:usb0="FFFFFFFF" w:usb1="E9FFFFFF"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Malgun Gothic"/>
    <w:panose1 w:val="020B0600000101010101"/>
    <w:charset w:val="81"/>
    <w:family w:val="auto"/>
    <w:pitch w:val="default"/>
    <w:sig w:usb0="00000000" w:usb1="00000000"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幼圆">
    <w:panose1 w:val="02010509060101010101"/>
    <w:charset w:val="86"/>
    <w:family w:val="modern"/>
    <w:pitch w:val="default"/>
    <w:sig w:usb0="00000001" w:usb1="080E0000" w:usb2="00000000" w:usb3="00000000" w:csb0="00040000" w:csb1="00000000"/>
  </w:font>
  <w:font w:name="MS Mincho">
    <w:panose1 w:val="02020609040205080304"/>
    <w:charset w:val="80"/>
    <w:family w:val="modern"/>
    <w:pitch w:val="default"/>
    <w:sig w:usb0="A00002BF" w:usb1="68C7FCFB" w:usb2="00000010" w:usb3="00000000" w:csb0="4002009F" w:csb1="DFD70000"/>
  </w:font>
  <w:font w:name="华文宋体">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华文行楷">
    <w:panose1 w:val="02010800040101010101"/>
    <w:charset w:val="86"/>
    <w:family w:val="auto"/>
    <w:pitch w:val="default"/>
    <w:sig w:usb0="00000001" w:usb1="080F0000" w:usb2="00000000" w:usb3="00000000" w:csb0="00040000" w:csb1="00000000"/>
  </w:font>
  <w:font w:name="BatangChe">
    <w:altName w:val="Malgun Gothic"/>
    <w:panose1 w:val="02030609000101010101"/>
    <w:charset w:val="81"/>
    <w:family w:val="auto"/>
    <w:pitch w:val="default"/>
    <w:sig w:usb0="00000000" w:usb1="00000000" w:usb2="00000030" w:usb3="00000000" w:csb0="4008009F" w:csb1="DFD70000"/>
  </w:font>
  <w:font w:name="DotumChe">
    <w:altName w:val="Malgun Gothic"/>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French Script MT"/>
    <w:panose1 w:val="03020402040406030203"/>
    <w:charset w:val="00"/>
    <w:family w:val="auto"/>
    <w:pitch w:val="default"/>
    <w:sig w:usb0="00000000" w:usb1="00000000" w:usb2="00000008" w:usb3="00000000" w:csb0="200000D3" w:csb1="00000000"/>
  </w:font>
  <w:font w:name="Batang">
    <w:altName w:val="Malgun Gothic"/>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Light"/>
    <w:panose1 w:val="03000509000000000000"/>
    <w:charset w:val="88"/>
    <w:family w:val="auto"/>
    <w:pitch w:val="default"/>
    <w:sig w:usb0="00000000" w:usb1="00000000" w:usb2="00000016" w:usb3="00000000" w:csb0="00100001" w:csb1="00000000"/>
  </w:font>
  <w:font w:name="GulimChe">
    <w:altName w:val="Malgun Gothic"/>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Yu Gothic UI">
    <w:panose1 w:val="020B0500000000000000"/>
    <w:charset w:val="80"/>
    <w:family w:val="auto"/>
    <w:pitch w:val="default"/>
    <w:sig w:usb0="E00002FF" w:usb1="2AC7FDFF" w:usb2="00000016" w:usb3="00000000" w:csb0="200200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icrosoft JhengHei Light">
    <w:panose1 w:val="020B0304030504040204"/>
    <w:charset w:val="88"/>
    <w:family w:val="auto"/>
    <w:pitch w:val="default"/>
    <w:sig w:usb0="800002A7" w:usb1="28CF4400" w:usb2="00000016" w:usb3="00000000" w:csb0="00100009" w:csb1="00000000"/>
  </w:font>
  <w:font w:name="Meiryo UI">
    <w:altName w:val="Yu Gothic UI"/>
    <w:panose1 w:val="020B0604030504040204"/>
    <w:charset w:val="80"/>
    <w:family w:val="auto"/>
    <w:pitch w:val="default"/>
    <w:sig w:usb0="00000000" w:usb1="00000000" w:usb2="00010012" w:usb3="00000000" w:csb0="6002009F" w:csb1="DFD70000"/>
  </w:font>
  <w:font w:name="French Script MT">
    <w:panose1 w:val="03020402040607040605"/>
    <w:charset w:val="00"/>
    <w:family w:val="auto"/>
    <w:pitch w:val="default"/>
    <w:sig w:usb0="00000003" w:usb1="00000000" w:usb2="00000000" w:usb3="00000000" w:csb0="20000001" w:csb1="00000000"/>
  </w:font>
  <w:font w:name="LNUHNF+SimSun">
    <w:altName w:val="Times New Roman"/>
    <w:panose1 w:val="00000000000000000000"/>
    <w:charset w:val="00"/>
    <w:family w:val="roman"/>
    <w:pitch w:val="default"/>
    <w:sig w:usb0="00000000" w:usb1="00000000" w:usb2="00000000"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altName w:val="Segoe UI Symbol"/>
    <w:panose1 w:val="020B0502040204020203"/>
    <w:charset w:val="00"/>
    <w:family w:val="auto"/>
    <w:pitch w:val="default"/>
    <w:sig w:usb0="00000000" w:usb1="00000000" w:usb2="00000000" w:usb3="00000000" w:csb0="00000001" w:csb1="00000000"/>
  </w:font>
  <w:font w:name="Trebuchet MS">
    <w:panose1 w:val="020B0603020202020204"/>
    <w:charset w:val="00"/>
    <w:family w:val="auto"/>
    <w:pitch w:val="default"/>
    <w:sig w:usb0="00000687" w:usb1="00000000" w:usb2="00000000" w:usb3="00000000" w:csb0="2000009F" w:csb1="00000000"/>
  </w:font>
  <w:font w:name="Traditional Arabic">
    <w:altName w:val="Times New Roman"/>
    <w:panose1 w:val="02020603050405020304"/>
    <w:charset w:val="00"/>
    <w:family w:val="auto"/>
    <w:pitch w:val="default"/>
    <w:sig w:usb0="00000000" w:usb1="00000000" w:usb2="00000008" w:usb3="00000000" w:csb0="00000041" w:csb1="20080000"/>
  </w:font>
  <w:font w:name="Vani">
    <w:altName w:val="Segoe UI Symbol"/>
    <w:panose1 w:val="020B0502040204020203"/>
    <w:charset w:val="00"/>
    <w:family w:val="auto"/>
    <w:pitch w:val="default"/>
    <w:sig w:usb0="00000000" w:usb1="00000000" w:usb2="00000000" w:usb3="00000000" w:csb0="00000001" w:csb1="00000000"/>
  </w:font>
  <w:font w:name="Utsaah">
    <w:altName w:val="Segoe Print"/>
    <w:panose1 w:val="020B0604020202020204"/>
    <w:charset w:val="00"/>
    <w:family w:val="auto"/>
    <w:pitch w:val="default"/>
    <w:sig w:usb0="00000000"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Arial Narrow">
    <w:panose1 w:val="020B0606020202030204"/>
    <w:charset w:val="00"/>
    <w:family w:val="swiss"/>
    <w:pitch w:val="default"/>
    <w:sig w:usb0="00000287" w:usb1="000008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 w:name="EU-F1">
    <w:altName w:val="Segoe Print"/>
    <w:panose1 w:val="00000000000000000000"/>
    <w:charset w:val="00"/>
    <w:family w:val="auto"/>
    <w:pitch w:val="default"/>
    <w:sig w:usb0="00000000" w:usb1="00000000" w:usb2="00000000" w:usb3="00000000" w:csb0="00040001" w:csb1="00000000"/>
  </w:font>
  <w:font w:name="Comic Sans MS">
    <w:panose1 w:val="030F0702030302020204"/>
    <w:charset w:val="00"/>
    <w:family w:val="script"/>
    <w:pitch w:val="default"/>
    <w:sig w:usb0="00000287" w:usb1="00000013" w:usb2="00000000" w:usb3="00000000" w:csb0="2000009F" w:csb1="00000000"/>
  </w:font>
  <w:font w:name="微软雅黑 Light">
    <w:panose1 w:val="020B0502040204020203"/>
    <w:charset w:val="86"/>
    <w:family w:val="auto"/>
    <w:pitch w:val="default"/>
    <w:sig w:usb0="80000287" w:usb1="2ACF0010" w:usb2="00000016" w:usb3="00000000" w:csb0="0004001F" w:csb1="00000000"/>
  </w:font>
  <w:font w:name="Adobe Myungjo Std M">
    <w:altName w:val="MS Mincho"/>
    <w:panose1 w:val="02020600000000000000"/>
    <w:charset w:val="80"/>
    <w:family w:val="auto"/>
    <w:pitch w:val="default"/>
    <w:sig w:usb0="00000000" w:usb1="00000000" w:usb2="00000010" w:usb3="00000000" w:csb0="602A0005" w:csb1="00000000"/>
  </w:font>
  <w:font w:name="Adobe Gothic Std B">
    <w:altName w:val="MS UI Gothic"/>
    <w:panose1 w:val="020B0800000000000000"/>
    <w:charset w:val="80"/>
    <w:family w:val="auto"/>
    <w:pitch w:val="default"/>
    <w:sig w:usb0="00000000" w:usb1="00000000" w:usb2="00000010" w:usb3="00000000" w:csb0="602A0005" w:csb1="00000000"/>
  </w:font>
  <w:font w:name="Kozuka Mincho Pro M">
    <w:altName w:val="MS UI Gothic"/>
    <w:panose1 w:val="02020600000000000000"/>
    <w:charset w:val="80"/>
    <w:family w:val="auto"/>
    <w:pitch w:val="default"/>
    <w:sig w:usb0="00000000" w:usb1="00000000" w:usb2="00000012" w:usb3="00000000" w:csb0="20020005" w:csb1="00000000"/>
  </w:font>
  <w:font w:name="Kozuka Gothic Pr6N R">
    <w:altName w:val="MS UI Gothic"/>
    <w:panose1 w:val="020B0400000000000000"/>
    <w:charset w:val="80"/>
    <w:family w:val="auto"/>
    <w:pitch w:val="default"/>
    <w:sig w:usb0="00000000" w:usb1="00000000" w:usb2="00000012" w:usb3="00000000" w:csb0="2002009F" w:csb1="00000000"/>
  </w:font>
  <w:font w:name="Kozuka Gothic Pro R">
    <w:altName w:val="MS UI Gothic"/>
    <w:panose1 w:val="020B0400000000000000"/>
    <w:charset w:val="80"/>
    <w:family w:val="auto"/>
    <w:pitch w:val="default"/>
    <w:sig w:usb0="00000000" w:usb1="00000000" w:usb2="00000012" w:usb3="00000000" w:csb0="20020005" w:csb1="00000000"/>
  </w:font>
  <w:font w:name="Adobe 明體 Std L">
    <w:altName w:val="PMingLiU-ExtB"/>
    <w:panose1 w:val="02020300000000000000"/>
    <w:charset w:val="88"/>
    <w:family w:val="auto"/>
    <w:pitch w:val="default"/>
    <w:sig w:usb0="00000000" w:usb1="00000000" w:usb2="00000016" w:usb3="00000000" w:csb0="00120005" w:csb1="00000000"/>
  </w:font>
  <w:font w:name="MS PMincho">
    <w:altName w:val="MS Mincho"/>
    <w:panose1 w:val="02020600040205080304"/>
    <w:charset w:val="80"/>
    <w:family w:val="auto"/>
    <w:pitch w:val="default"/>
    <w:sig w:usb0="00000000" w:usb1="00000000" w:usb2="00000012" w:usb3="00000000" w:csb0="4002009F" w:csb1="DFD70000"/>
  </w:font>
  <w:font w:name="MS UI 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1B6945F4"/>
    <w:rsid w:val="206905D0"/>
    <w:rsid w:val="23FB642F"/>
    <w:rsid w:val="25925C80"/>
    <w:rsid w:val="288D36A1"/>
    <w:rsid w:val="2A0412B3"/>
    <w:rsid w:val="2A912AAC"/>
    <w:rsid w:val="2AB76818"/>
    <w:rsid w:val="2C986F9A"/>
    <w:rsid w:val="2F85606B"/>
    <w:rsid w:val="2FC80E61"/>
    <w:rsid w:val="303F7D18"/>
    <w:rsid w:val="30841F22"/>
    <w:rsid w:val="30995DA9"/>
    <w:rsid w:val="30B14734"/>
    <w:rsid w:val="322848C3"/>
    <w:rsid w:val="328B1ACC"/>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AA9318C"/>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4B114F"/>
    <w:rsid w:val="636C5AB0"/>
    <w:rsid w:val="63FD303C"/>
    <w:rsid w:val="673D3989"/>
    <w:rsid w:val="67CB5407"/>
    <w:rsid w:val="697420F8"/>
    <w:rsid w:val="69F75404"/>
    <w:rsid w:val="69FD7BF4"/>
    <w:rsid w:val="6A5D7F8C"/>
    <w:rsid w:val="6CDC4068"/>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黑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0</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2022-08-24T09:50:07Z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