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Theme="minorEastAsia" w:hAnsiTheme="minorEastAsia" w:eastAsiaTheme="minorEastAsia"/>
          <w:kern w:val="0"/>
          <w:sz w:val="24"/>
          <w:highlight w:val="none"/>
          <w:lang w:val="en-US" w:eastAsia="zh-CN"/>
        </w:rPr>
      </w:pPr>
      <w:bookmarkStart w:id="0" w:name="_Toc286333065"/>
      <w:r>
        <w:rPr>
          <w:rFonts w:hint="eastAsia" w:asciiTheme="minorEastAsia" w:hAnsiTheme="minorEastAsia" w:eastAsiaTheme="minorEastAsia"/>
          <w:kern w:val="0"/>
          <w:sz w:val="24"/>
          <w:highlight w:val="none"/>
          <w:lang w:eastAsia="zh-CN"/>
        </w:rPr>
        <w:t>附件</w:t>
      </w:r>
      <w:r>
        <w:rPr>
          <w:rFonts w:hint="eastAsia" w:asciiTheme="minorEastAsia" w:hAnsiTheme="minorEastAsia" w:eastAsiaTheme="minorEastAsia"/>
          <w:kern w:val="0"/>
          <w:sz w:val="24"/>
          <w:highlight w:val="none"/>
          <w:lang w:val="en-US" w:eastAsia="zh-CN"/>
        </w:rPr>
        <w:t>2：</w:t>
      </w:r>
    </w:p>
    <w:p>
      <w:pPr>
        <w:jc w:val="center"/>
        <w:rPr>
          <w:rFonts w:hint="eastAsia" w:asciiTheme="minorEastAsia" w:hAnsiTheme="minorEastAsia" w:eastAsiaTheme="minorEastAsia"/>
          <w:kern w:val="0"/>
          <w:sz w:val="24"/>
          <w:highlight w:val="none"/>
          <w:lang w:eastAsia="zh-CN"/>
        </w:rPr>
      </w:pPr>
      <w:r>
        <w:rPr>
          <w:rFonts w:hint="eastAsia" w:asciiTheme="minorEastAsia" w:hAnsiTheme="minorEastAsia" w:eastAsiaTheme="minorEastAsia"/>
          <w:kern w:val="0"/>
          <w:sz w:val="24"/>
          <w:highlight w:val="none"/>
          <w:lang w:eastAsia="zh-CN"/>
        </w:rPr>
        <w:t>中国电建集团青海省电力设计院有限公司华电德令哈50万千瓦光伏项目第三批升压站及送出工程物资招标采购项目（招标编号：WZSC2275）</w:t>
      </w:r>
      <w:bookmarkStart w:id="1" w:name="_GoBack"/>
      <w:bookmarkEnd w:id="1"/>
    </w:p>
    <w:p>
      <w:pPr>
        <w:jc w:val="center"/>
        <w:rPr>
          <w:rFonts w:hint="eastAsia" w:asciiTheme="minorEastAsia" w:hAnsiTheme="minorEastAsia" w:eastAsiaTheme="minorEastAsia"/>
          <w:kern w:val="0"/>
          <w:sz w:val="24"/>
          <w:highlight w:val="none"/>
          <w:lang w:eastAsia="zh-CN"/>
        </w:rPr>
      </w:pPr>
      <w:r>
        <w:rPr>
          <w:rFonts w:hint="eastAsia" w:asciiTheme="minorEastAsia" w:hAnsiTheme="minorEastAsia" w:eastAsiaTheme="minorEastAsia"/>
          <w:kern w:val="0"/>
          <w:sz w:val="24"/>
          <w:highlight w:val="none"/>
          <w:lang w:eastAsia="zh-CN"/>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第</w:t>
            </w:r>
            <w:r>
              <w:rPr>
                <w:rFonts w:hint="eastAsia" w:ascii="宋体" w:hAnsi="宋体" w:cs="宋体"/>
                <w:szCs w:val="21"/>
                <w:highlight w:val="none"/>
                <w:u w:val="single"/>
              </w:rPr>
              <w:t xml:space="preserve">     </w:t>
            </w:r>
            <w:r>
              <w:rPr>
                <w:rFonts w:hint="eastAsia" w:ascii="宋体" w:hAnsi="宋体" w:cs="宋体"/>
                <w:szCs w:val="21"/>
                <w:highlight w:val="none"/>
              </w:rPr>
              <w:t>标、第</w:t>
            </w:r>
            <w:r>
              <w:rPr>
                <w:rFonts w:hint="eastAsia" w:ascii="宋体" w:hAnsi="宋体" w:cs="宋体"/>
                <w:szCs w:val="21"/>
                <w:highlight w:val="none"/>
                <w:u w:val="single"/>
              </w:rPr>
              <w:t xml:space="preserve">    </w:t>
            </w:r>
            <w:r>
              <w:rPr>
                <w:rFonts w:hint="eastAsia" w:ascii="宋体" w:hAnsi="宋体" w:cs="宋体"/>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p>
            <w:pPr>
              <w:rPr>
                <w:rFonts w:ascii="宋体" w:hAnsi="宋体" w:cs="宋体"/>
                <w:szCs w:val="21"/>
                <w:highlight w:val="none"/>
              </w:rPr>
            </w:pPr>
            <w:r>
              <w:rPr>
                <w:rFonts w:hint="eastAsia" w:ascii="宋体" w:hAnsi="宋体" w:cs="宋体"/>
                <w:szCs w:val="21"/>
                <w:highlight w:val="none"/>
              </w:rPr>
              <w:t>供应商单位名称(必须填写，并加盖公章)</w:t>
            </w:r>
          </w:p>
          <w:p>
            <w:pPr>
              <w:rPr>
                <w:rFonts w:ascii="宋体" w:hAnsi="宋体" w:cs="宋体"/>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联</w:t>
            </w:r>
            <w:r>
              <w:rPr>
                <w:rFonts w:ascii="宋体" w:hAnsi="宋体" w:cs="宋体"/>
                <w:szCs w:val="21"/>
                <w:highlight w:val="none"/>
              </w:rPr>
              <w:t xml:space="preserve"> </w:t>
            </w:r>
            <w:r>
              <w:rPr>
                <w:rFonts w:hint="eastAsia" w:ascii="宋体" w:hAnsi="宋体" w:cs="宋体"/>
                <w:szCs w:val="21"/>
                <w:highlight w:val="none"/>
              </w:rPr>
              <w:t>系</w:t>
            </w:r>
            <w:r>
              <w:rPr>
                <w:rFonts w:ascii="宋体" w:hAnsi="宋体" w:cs="宋体"/>
                <w:szCs w:val="21"/>
                <w:highlight w:val="none"/>
              </w:rPr>
              <w:t xml:space="preserve"> </w:t>
            </w:r>
            <w:r>
              <w:rPr>
                <w:rFonts w:hint="eastAsia" w:ascii="宋体" w:hAnsi="宋体" w:cs="宋体"/>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 xml:space="preserve">手   </w:t>
            </w:r>
            <w:r>
              <w:rPr>
                <w:rFonts w:ascii="宋体" w:hAnsi="宋体" w:cs="宋体"/>
                <w:szCs w:val="21"/>
                <w:highlight w:val="none"/>
              </w:rPr>
              <w:t xml:space="preserve"> </w:t>
            </w:r>
            <w:r>
              <w:rPr>
                <w:rFonts w:hint="eastAsia" w:ascii="宋体" w:hAnsi="宋体" w:cs="宋体"/>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单位地址</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纳税人识别号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开户</w:t>
            </w:r>
            <w:r>
              <w:rPr>
                <w:rFonts w:hint="eastAsia" w:ascii="宋体" w:hAnsi="宋体" w:cs="宋体"/>
                <w:szCs w:val="21"/>
                <w:highlight w:val="none"/>
              </w:rPr>
              <w:t>银</w:t>
            </w:r>
            <w:r>
              <w:rPr>
                <w:rFonts w:ascii="宋体" w:hAnsi="宋体" w:cs="宋体"/>
                <w:szCs w:val="21"/>
                <w:highlight w:val="none"/>
              </w:rPr>
              <w:t>行</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银</w:t>
            </w:r>
            <w:r>
              <w:rPr>
                <w:rFonts w:ascii="宋体" w:hAnsi="宋体" w:cs="宋体"/>
                <w:szCs w:val="21"/>
                <w:highlight w:val="none"/>
              </w:rPr>
              <w:t>行账号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bl>
    <w:p>
      <w:pPr>
        <w:jc w:val="left"/>
        <w:rPr>
          <w:rFonts w:ascii="宋体" w:hAnsi="宋体" w:cs="宋体"/>
          <w:szCs w:val="21"/>
          <w:highlight w:val="none"/>
        </w:rPr>
      </w:pPr>
      <w:r>
        <w:rPr>
          <w:rFonts w:hint="eastAsia" w:ascii="宋体" w:hAnsi="宋体" w:cs="宋体"/>
          <w:szCs w:val="21"/>
          <w:highlight w:val="none"/>
        </w:rPr>
        <w:t>注：</w:t>
      </w:r>
    </w:p>
    <w:p>
      <w:pPr>
        <w:jc w:val="left"/>
        <w:rPr>
          <w:rFonts w:ascii="宋体" w:hAnsi="宋体" w:cs="宋体"/>
          <w:szCs w:val="21"/>
          <w:highlight w:val="none"/>
        </w:rPr>
      </w:pPr>
      <w:r>
        <w:rPr>
          <w:rFonts w:hint="eastAsia" w:ascii="宋体" w:hAnsi="宋体" w:cs="宋体"/>
          <w:szCs w:val="21"/>
          <w:highlight w:val="none"/>
        </w:rPr>
        <w:t>1.此单必须加盖报名单位公章。</w:t>
      </w:r>
    </w:p>
    <w:p>
      <w:pPr>
        <w:jc w:val="left"/>
        <w:rPr>
          <w:rFonts w:hint="eastAsia" w:ascii="宋体" w:hAnsi="宋体" w:cs="宋体"/>
          <w:szCs w:val="21"/>
          <w:highlight w:val="none"/>
        </w:rPr>
      </w:pPr>
      <w:r>
        <w:rPr>
          <w:rFonts w:hint="eastAsia" w:ascii="宋体" w:hAnsi="宋体" w:cs="宋体"/>
          <w:szCs w:val="21"/>
          <w:highlight w:val="none"/>
        </w:rPr>
        <w:t>2.此单发送至邮箱号：</w:t>
      </w:r>
      <w:r>
        <w:rPr>
          <w:rFonts w:hint="eastAsia" w:asciiTheme="minorEastAsia" w:hAnsiTheme="minorEastAsia" w:eastAsiaTheme="minorEastAsia" w:cstheme="minorEastAsia"/>
          <w:kern w:val="0"/>
          <w:szCs w:val="21"/>
          <w:highlight w:val="none"/>
          <w:lang w:val="en-US" w:eastAsia="zh-CN"/>
        </w:rPr>
        <w:t>121059208</w:t>
      </w:r>
      <w:r>
        <w:rPr>
          <w:rFonts w:hint="eastAsia" w:ascii="宋体" w:hAnsi="宋体" w:cs="宋体"/>
          <w:szCs w:val="21"/>
          <w:highlight w:val="none"/>
        </w:rPr>
        <w:t>@qq.com，确认电话</w:t>
      </w:r>
      <w:r>
        <w:rPr>
          <w:rFonts w:hint="eastAsia" w:ascii="宋体" w:hAnsi="宋体" w:cs="宋体"/>
          <w:szCs w:val="21"/>
          <w:highlight w:val="none"/>
          <w:lang w:eastAsia="zh-CN"/>
        </w:rPr>
        <w:t>：</w:t>
      </w:r>
      <w:r>
        <w:rPr>
          <w:rFonts w:hint="eastAsia" w:ascii="宋体" w:hAnsi="宋体" w:cs="宋体"/>
          <w:szCs w:val="21"/>
          <w:highlight w:val="none"/>
        </w:rPr>
        <w:t>0971-607</w:t>
      </w:r>
      <w:r>
        <w:rPr>
          <w:rFonts w:hint="eastAsia" w:ascii="宋体" w:hAnsi="宋体" w:cs="宋体"/>
          <w:szCs w:val="21"/>
          <w:highlight w:val="none"/>
          <w:lang w:val="en-US" w:eastAsia="zh-CN"/>
        </w:rPr>
        <w:t>6557</w:t>
      </w:r>
    </w:p>
    <w:p>
      <w:pPr>
        <w:spacing w:line="360" w:lineRule="auto"/>
        <w:rPr>
          <w:rFonts w:ascii="仿宋" w:hAnsi="仿宋" w:eastAsia="仿宋" w:cs="Calibri"/>
          <w:kern w:val="0"/>
          <w:sz w:val="24"/>
          <w:highlight w:val="none"/>
        </w:rPr>
      </w:pPr>
      <w:r>
        <w:rPr>
          <w:rFonts w:hint="eastAsia" w:ascii="宋体" w:hAnsi="宋体" w:cs="宋体"/>
          <w:szCs w:val="21"/>
          <w:highlight w:val="none"/>
        </w:rPr>
        <w:t>3.获取采购文件的供应商，不按此单填写的报名表不予受理。</w:t>
      </w:r>
      <w:r>
        <w:rPr>
          <w:rFonts w:hint="eastAsia" w:ascii="仿宋" w:hAnsi="仿宋" w:eastAsia="仿宋" w:cs="Calibri"/>
          <w:kern w:val="0"/>
          <w:sz w:val="24"/>
          <w:highlight w:val="none"/>
        </w:rPr>
        <w:t xml:space="preserve">                            </w:t>
      </w:r>
    </w:p>
    <w:p>
      <w:pPr>
        <w:spacing w:line="500" w:lineRule="exact"/>
        <w:ind w:firstLine="435"/>
        <w:rPr>
          <w:rFonts w:ascii="仿宋" w:hAnsi="仿宋" w:eastAsia="仿宋" w:cs="Calibri"/>
          <w:kern w:val="0"/>
          <w:sz w:val="24"/>
          <w:highlight w:val="none"/>
        </w:rPr>
      </w:pPr>
      <w:r>
        <w:rPr>
          <w:rFonts w:hint="eastAsia" w:ascii="仿宋" w:hAnsi="仿宋" w:eastAsia="仿宋" w:cs="Calibri"/>
          <w:kern w:val="0"/>
          <w:sz w:val="24"/>
          <w:highlight w:val="none"/>
        </w:rPr>
        <w:t xml:space="preserve">                 </w:t>
      </w:r>
    </w:p>
    <w:p>
      <w:pPr>
        <w:spacing w:line="500" w:lineRule="exact"/>
        <w:jc w:val="left"/>
        <w:rPr>
          <w:color w:val="FF0000"/>
          <w:highlight w:val="none"/>
        </w:rPr>
      </w:pPr>
      <w:r>
        <w:rPr>
          <w:rFonts w:hint="eastAsia" w:ascii="仿宋" w:hAnsi="仿宋" w:eastAsia="仿宋" w:cs="Calibri"/>
          <w:kern w:val="0"/>
          <w:sz w:val="24"/>
          <w:highlight w:val="none"/>
        </w:rPr>
        <w:t xml:space="preserve">                                </w:t>
      </w:r>
      <w:bookmarkEnd w:id="0"/>
    </w:p>
    <w:sectPr>
      <w:pgSz w:w="12240" w:h="15840"/>
      <w:pgMar w:top="930" w:right="1440" w:bottom="720" w:left="1440" w:header="0" w:footer="0" w:gutter="0"/>
      <w:cols w:equalWidth="0" w:num="1">
        <w:col w:w="9360"/>
      </w:cols>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panose1 w:val="02010800040101010101"/>
    <w:charset w:val="86"/>
    <w:family w:val="auto"/>
    <w:pitch w:val="default"/>
    <w:sig w:usb0="00000001" w:usb1="080F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楷体_GB2312">
    <w:altName w:val="楷体"/>
    <w:panose1 w:val="00000000000000000000"/>
    <w:charset w:val="86"/>
    <w:family w:val="modern"/>
    <w:pitch w:val="default"/>
    <w:sig w:usb0="00000000" w:usb1="00000000" w:usb2="00000010" w:usb3="00000000" w:csb0="00040000" w:csb1="00000000"/>
  </w:font>
  <w:font w:name="Plotter">
    <w:altName w:val="Times New Roman"/>
    <w:panose1 w:val="00000000000000000000"/>
    <w:charset w:val="00"/>
    <w:family w:val="auto"/>
    <w:pitch w:val="default"/>
    <w:sig w:usb0="00000000" w:usb1="00000000" w:usb2="00000000" w:usb3="00000000" w:csb0="00000001" w:csb1="00000000"/>
  </w:font>
  <w:font w:name="E-F1">
    <w:altName w:val="Malgun Gothic"/>
    <w:panose1 w:val="00000000000000000000"/>
    <w:charset w:val="81"/>
    <w:family w:val="roman"/>
    <w:pitch w:val="default"/>
    <w:sig w:usb0="00000000" w:usb1="00000000" w:usb2="00000033" w:usb3="00000000" w:csb0="00080000" w:csb1="00000000"/>
  </w:font>
  <w:font w:name="隶书">
    <w:panose1 w:val="02010509060101010101"/>
    <w:charset w:val="86"/>
    <w:family w:val="modern"/>
    <w:pitch w:val="default"/>
    <w:sig w:usb0="00000001" w:usb1="080E0000" w:usb2="0000000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Gulim">
    <w:altName w:val="Malgun Gothic"/>
    <w:panose1 w:val="020B0600000101010101"/>
    <w:charset w:val="81"/>
    <w:family w:val="auto"/>
    <w:pitch w:val="default"/>
    <w:sig w:usb0="00000000" w:usb1="00000000" w:usb2="00000030" w:usb3="00000000" w:csb0="4008009F" w:csb1="DFD70000"/>
  </w:font>
  <w:font w:name="方正仿宋_GBK">
    <w:altName w:val="微软雅黑"/>
    <w:panose1 w:val="03000509000000000000"/>
    <w:charset w:val="86"/>
    <w:family w:val="script"/>
    <w:pitch w:val="default"/>
    <w:sig w:usb0="00000000" w:usb1="00000000" w:usb2="00000000" w:usb3="00000000" w:csb0="00040000" w:csb1="00000000"/>
  </w:font>
  <w:font w:name="Lucida Calligraphy">
    <w:panose1 w:val="03010101010101010101"/>
    <w:charset w:val="00"/>
    <w:family w:val="script"/>
    <w:pitch w:val="default"/>
    <w:sig w:usb0="00000003"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egoe UI">
    <w:panose1 w:val="020B0502040204020203"/>
    <w:charset w:val="00"/>
    <w:family w:val="auto"/>
    <w:pitch w:val="default"/>
    <w:sig w:usb0="E4002EFF" w:usb1="C000E47F" w:usb2="00000009" w:usb3="00000000" w:csb0="200001FF" w:csb1="00000000"/>
  </w:font>
  <w:font w:name="Malgun Gothic">
    <w:panose1 w:val="020B0503020000020004"/>
    <w:charset w:val="81"/>
    <w:family w:val="auto"/>
    <w:pitch w:val="default"/>
    <w:sig w:usb0="9000002F" w:usb1="29D77CFB" w:usb2="00000012" w:usb3="00000000" w:csb0="00080001" w:csb1="00000000"/>
  </w:font>
  <w:font w:name="华文中宋">
    <w:panose1 w:val="02010600040101010101"/>
    <w:charset w:val="86"/>
    <w:family w:val="auto"/>
    <w:pitch w:val="default"/>
    <w:sig w:usb0="00000287" w:usb1="080F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Arial Unicode MS">
    <w:panose1 w:val="020B0604020202020204"/>
    <w:charset w:val="86"/>
    <w:family w:val="auto"/>
    <w:pitch w:val="default"/>
    <w:sig w:usb0="FFFFFFFF" w:usb1="E9FFFFFF" w:usb2="0000003F" w:usb3="00000000" w:csb0="603F01FF" w:csb1="FFFF0000"/>
  </w:font>
  <w:font w:name="方正小标宋简体">
    <w:altName w:val="宋体"/>
    <w:panose1 w:val="00000000000000000000"/>
    <w:charset w:val="86"/>
    <w:family w:val="script"/>
    <w:pitch w:val="default"/>
    <w:sig w:usb0="00000000" w:usb1="00000000" w:usb2="0000000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方正黑体简体">
    <w:altName w:val="黑体"/>
    <w:panose1 w:val="03000509000000000000"/>
    <w:charset w:val="86"/>
    <w:family w:val="auto"/>
    <w:pitch w:val="default"/>
    <w:sig w:usb0="00000000" w:usb1="00000000" w:usb2="00000000" w:usb3="00000000" w:csb0="00040000" w:csb1="00000000"/>
  </w:font>
  <w:font w:name="Dotum">
    <w:altName w:val="Malgun Gothic"/>
    <w:panose1 w:val="020B0600000101010101"/>
    <w:charset w:val="81"/>
    <w:family w:val="auto"/>
    <w:pitch w:val="default"/>
    <w:sig w:usb0="00000000" w:usb1="00000000" w:usb2="00000030" w:usb3="00000000" w:csb0="4008009F" w:csb1="DFD70000"/>
  </w:font>
  <w:font w:name="仿宋_GB2312">
    <w:altName w:val="仿宋"/>
    <w:panose1 w:val="00000000000000000000"/>
    <w:charset w:val="00"/>
    <w:family w:val="auto"/>
    <w:pitch w:val="default"/>
    <w:sig w:usb0="00000000" w:usb1="00000000" w:usb2="00000000" w:usb3="00000000" w:csb0="00000000" w:csb1="00000000"/>
  </w:font>
  <w:font w:name="font-weight : 40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E4002EFF" w:usb1="C000247B" w:usb2="00000009" w:usb3="00000000" w:csb0="200001FF" w:csb1="00000000"/>
  </w:font>
  <w:font w:name="PMingLiU">
    <w:altName w:val="PMingLiU-ExtB"/>
    <w:panose1 w:val="02020500000000000000"/>
    <w:charset w:val="88"/>
    <w:family w:val="auto"/>
    <w:pitch w:val="default"/>
    <w:sig w:usb0="00000000" w:usb1="00000000" w:usb2="00000016" w:usb3="00000000" w:csb0="00100001" w:csb1="00000000"/>
  </w:font>
  <w:font w:name="幼圆">
    <w:panose1 w:val="02010509060101010101"/>
    <w:charset w:val="86"/>
    <w:family w:val="modern"/>
    <w:pitch w:val="default"/>
    <w:sig w:usb0="00000001" w:usb1="080E0000" w:usb2="00000000" w:usb3="00000000" w:csb0="00040000" w:csb1="00000000"/>
  </w:font>
  <w:font w:name="MS Mincho">
    <w:panose1 w:val="02020609040205080304"/>
    <w:charset w:val="80"/>
    <w:family w:val="modern"/>
    <w:pitch w:val="default"/>
    <w:sig w:usb0="A00002BF" w:usb1="68C7FCFB" w:usb2="00000010" w:usb3="00000000" w:csb0="4002009F" w:csb1="DFD70000"/>
  </w:font>
  <w:font w:name="华文宋体">
    <w:panose1 w:val="02010600040101010101"/>
    <w:charset w:val="86"/>
    <w:family w:val="auto"/>
    <w:pitch w:val="default"/>
    <w:sig w:usb0="00000287" w:usb1="080F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方正兰亭超细黑简体">
    <w:altName w:val="黑体"/>
    <w:panose1 w:val="02000000000000000000"/>
    <w:charset w:val="86"/>
    <w:family w:val="auto"/>
    <w:pitch w:val="default"/>
    <w:sig w:usb0="00000000" w:usb1="00000000" w:usb2="00000000" w:usb3="00000000" w:csb0="00040000" w:csb1="00000000"/>
  </w:font>
  <w:font w:name="hakuyoxingshu7000">
    <w:altName w:val="宋体"/>
    <w:panose1 w:val="02000600000000000000"/>
    <w:charset w:val="86"/>
    <w:family w:val="auto"/>
    <w:pitch w:val="default"/>
    <w:sig w:usb0="00000000" w:usb1="00000000" w:usb2="0000003F" w:usb3="00000000" w:csb0="603F00FF" w:csb1="FFFF0000"/>
  </w:font>
  <w:font w:name="Microsoft JhengHei UI">
    <w:panose1 w:val="020B0604030504040204"/>
    <w:charset w:val="88"/>
    <w:family w:val="auto"/>
    <w:pitch w:val="default"/>
    <w:sig w:usb0="000002A7" w:usb1="28CF4400" w:usb2="00000016" w:usb3="00000000" w:csb0="00100009" w:csb1="00000000"/>
  </w:font>
  <w:font w:name="华文行楷">
    <w:panose1 w:val="02010800040101010101"/>
    <w:charset w:val="86"/>
    <w:family w:val="auto"/>
    <w:pitch w:val="default"/>
    <w:sig w:usb0="00000001" w:usb1="080F0000" w:usb2="00000000" w:usb3="00000000" w:csb0="00040000" w:csb1="00000000"/>
  </w:font>
  <w:font w:name="BatangChe">
    <w:altName w:val="Malgun Gothic"/>
    <w:panose1 w:val="02030609000101010101"/>
    <w:charset w:val="81"/>
    <w:family w:val="auto"/>
    <w:pitch w:val="default"/>
    <w:sig w:usb0="00000000" w:usb1="00000000" w:usb2="00000030" w:usb3="00000000" w:csb0="4008009F" w:csb1="DFD70000"/>
  </w:font>
  <w:font w:name="DotumChe">
    <w:altName w:val="Malgun Gothic"/>
    <w:panose1 w:val="020B0609000101010101"/>
    <w:charset w:val="81"/>
    <w:family w:val="auto"/>
    <w:pitch w:val="default"/>
    <w:sig w:usb0="00000000" w:usb1="00000000" w:usb2="00000030" w:usb3="00000000" w:csb0="4008009F" w:csb1="DFD70000"/>
  </w:font>
  <w:font w:name="AngsanaUPC">
    <w:altName w:val="Times New Roman"/>
    <w:panose1 w:val="02020603050405020304"/>
    <w:charset w:val="00"/>
    <w:family w:val="auto"/>
    <w:pitch w:val="default"/>
    <w:sig w:usb0="00000000" w:usb1="00000000" w:usb2="00000000" w:usb3="00000000" w:csb0="00010001" w:csb1="00000000"/>
  </w:font>
  <w:font w:name="Aparajita">
    <w:altName w:val="Segoe Print"/>
    <w:panose1 w:val="020B0604020202020204"/>
    <w:charset w:val="00"/>
    <w:family w:val="auto"/>
    <w:pitch w:val="default"/>
    <w:sig w:usb0="00000000" w:usb1="00000000" w:usb2="00000000" w:usb3="00000000" w:csb0="00000001" w:csb1="00000000"/>
  </w:font>
  <w:font w:name="Arabic Typesetting">
    <w:altName w:val="French Script MT"/>
    <w:panose1 w:val="03020402040406030203"/>
    <w:charset w:val="00"/>
    <w:family w:val="auto"/>
    <w:pitch w:val="default"/>
    <w:sig w:usb0="00000000" w:usb1="00000000" w:usb2="00000008" w:usb3="00000000" w:csb0="200000D3" w:csb1="00000000"/>
  </w:font>
  <w:font w:name="Batang">
    <w:altName w:val="Malgun Gothic"/>
    <w:panose1 w:val="02030600000101010101"/>
    <w:charset w:val="81"/>
    <w:family w:val="auto"/>
    <w:pitch w:val="default"/>
    <w:sig w:usb0="00000000" w:usb1="00000000" w:usb2="00000030" w:usb3="00000000" w:csb0="4008009F" w:csb1="DFD70000"/>
  </w:font>
  <w:font w:name="+西文标题">
    <w:altName w:val="Segoe Print"/>
    <w:panose1 w:val="00000000000000000000"/>
    <w:charset w:val="00"/>
    <w:family w:val="auto"/>
    <w:pitch w:val="default"/>
    <w:sig w:usb0="00000000" w:usb1="00000000" w:usb2="00000000" w:usb3="00000000" w:csb0="00000000" w:csb1="00000000"/>
  </w:font>
  <w:font w:name="DFKai-SB">
    <w:altName w:val="Microsoft JhengHei Light"/>
    <w:panose1 w:val="03000509000000000000"/>
    <w:charset w:val="88"/>
    <w:family w:val="auto"/>
    <w:pitch w:val="default"/>
    <w:sig w:usb0="00000000" w:usb1="00000000" w:usb2="00000016" w:usb3="00000000" w:csb0="00100001" w:csb1="00000000"/>
  </w:font>
  <w:font w:name="GulimChe">
    <w:altName w:val="Malgun Gothic"/>
    <w:panose1 w:val="020B0609000101010101"/>
    <w:charset w:val="81"/>
    <w:family w:val="auto"/>
    <w:pitch w:val="default"/>
    <w:sig w:usb0="00000000" w:usb1="00000000"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Ink Free">
    <w:panose1 w:val="03080402000500000000"/>
    <w:charset w:val="00"/>
    <w:family w:val="auto"/>
    <w:pitch w:val="default"/>
    <w:sig w:usb0="80000003" w:usb1="00000000" w:usb2="00000000" w:usb3="00000000" w:csb0="00000001" w:csb1="00000000"/>
  </w:font>
  <w:font w:name="Yu Gothic UI">
    <w:panose1 w:val="020B0500000000000000"/>
    <w:charset w:val="80"/>
    <w:family w:val="auto"/>
    <w:pitch w:val="default"/>
    <w:sig w:usb0="E00002FF" w:usb1="2AC7FDFF" w:usb2="00000016" w:usb3="00000000" w:csb0="2002009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方正黑体_GBK">
    <w:altName w:val="微软雅黑"/>
    <w:panose1 w:val="03000509000000000000"/>
    <w:charset w:val="86"/>
    <w:family w:val="script"/>
    <w:pitch w:val="default"/>
    <w:sig w:usb0="00000000" w:usb1="00000000" w:usb2="00000000" w:usb3="00000000" w:csb0="00040000" w:csb1="00000000"/>
  </w:font>
  <w:font w:name="方正粗黑宋简体">
    <w:panose1 w:val="02000000000000000000"/>
    <w:charset w:val="86"/>
    <w:family w:val="auto"/>
    <w:pitch w:val="default"/>
    <w:sig w:usb0="A00002BF" w:usb1="184F6CFA" w:usb2="00000012" w:usb3="00000000" w:csb0="00040001" w:csb1="00000000"/>
  </w:font>
  <w:font w:name="Tms Rmn">
    <w:altName w:val="Segoe Print"/>
    <w:panose1 w:val="02020603040505020304"/>
    <w:charset w:val="00"/>
    <w:family w:val="roman"/>
    <w:pitch w:val="default"/>
    <w:sig w:usb0="00000000" w:usb1="00000000" w:usb2="00000000" w:usb3="00000000" w:csb0="00000001" w:csb1="00000000"/>
  </w:font>
  <w:font w:name="Consolas">
    <w:panose1 w:val="020B0609020204030204"/>
    <w:charset w:val="00"/>
    <w:family w:val="modern"/>
    <w:pitch w:val="default"/>
    <w:sig w:usb0="E00006FF" w:usb1="0000FCFF" w:usb2="00000001" w:usb3="00000000" w:csb0="6000019F" w:csb1="DFD70000"/>
  </w:font>
  <w:font w:name="方正中等线简体">
    <w:altName w:val="宋体"/>
    <w:panose1 w:val="02010601030101010101"/>
    <w:charset w:val="86"/>
    <w:family w:val="auto"/>
    <w:pitch w:val="default"/>
    <w:sig w:usb0="00000000" w:usb1="00000000" w:usb2="00000010" w:usb3="00000000" w:csb0="00040000" w:csb1="00000000"/>
  </w:font>
  <w:font w:name="PMingLiU-ExtB">
    <w:panose1 w:val="02020500000000000000"/>
    <w:charset w:val="88"/>
    <w:family w:val="auto"/>
    <w:pitch w:val="default"/>
    <w:sig w:usb0="8000002F" w:usb1="02000008" w:usb2="00000000" w:usb3="00000000" w:csb0="00100001" w:csb1="00000000"/>
  </w:font>
  <w:font w:name="Microsoft JhengHei Light">
    <w:panose1 w:val="020B0304030504040204"/>
    <w:charset w:val="88"/>
    <w:family w:val="auto"/>
    <w:pitch w:val="default"/>
    <w:sig w:usb0="800002A7" w:usb1="28CF4400" w:usb2="00000016" w:usb3="00000000" w:csb0="00100009" w:csb1="00000000"/>
  </w:font>
  <w:font w:name="Meiryo UI">
    <w:altName w:val="Yu Gothic UI"/>
    <w:panose1 w:val="020B0604030504040204"/>
    <w:charset w:val="80"/>
    <w:family w:val="auto"/>
    <w:pitch w:val="default"/>
    <w:sig w:usb0="00000000" w:usb1="00000000" w:usb2="00010012" w:usb3="00000000" w:csb0="6002009F" w:csb1="DFD70000"/>
  </w:font>
  <w:font w:name="French Script MT">
    <w:panose1 w:val="03020402040607040605"/>
    <w:charset w:val="00"/>
    <w:family w:val="auto"/>
    <w:pitch w:val="default"/>
    <w:sig w:usb0="00000003" w:usb1="00000000" w:usb2="00000000" w:usb3="00000000" w:csb0="20000001" w:csb1="00000000"/>
  </w:font>
  <w:font w:name="LNUHNF+SimSun">
    <w:altName w:val="Times New Roman"/>
    <w:panose1 w:val="00000000000000000000"/>
    <w:charset w:val="00"/>
    <w:family w:val="roman"/>
    <w:pitch w:val="default"/>
    <w:sig w:usb0="00000000" w:usb1="00000000" w:usb2="00000000" w:usb3="00000000" w:csb0="00040001" w:csb1="00000000"/>
  </w:font>
  <w:font w:name="方正楷体_GBK">
    <w:altName w:val="微软雅黑"/>
    <w:panose1 w:val="03000509000000000000"/>
    <w:charset w:val="86"/>
    <w:family w:val="auto"/>
    <w:pitch w:val="default"/>
    <w:sig w:usb0="00000000" w:usb1="00000000" w:usb2="00000000" w:usb3="00000000" w:csb0="00040000" w:csb1="00000000"/>
  </w:font>
  <w:font w:name="方正书宋_GBK">
    <w:altName w:val="微软雅黑"/>
    <w:panose1 w:val="03000509000000000000"/>
    <w:charset w:val="86"/>
    <w:family w:val="auto"/>
    <w:pitch w:val="default"/>
    <w:sig w:usb0="00000000" w:usb1="00000000" w:usb2="00000000" w:usb3="00000000" w:csb0="00040000" w:csb1="00000000"/>
  </w:font>
  <w:font w:name="Tunga">
    <w:altName w:val="Segoe UI Symbol"/>
    <w:panose1 w:val="020B0502040204020203"/>
    <w:charset w:val="00"/>
    <w:family w:val="auto"/>
    <w:pitch w:val="default"/>
    <w:sig w:usb0="00000000" w:usb1="00000000" w:usb2="00000000" w:usb3="00000000" w:csb0="00000001" w:csb1="00000000"/>
  </w:font>
  <w:font w:name="Trebuchet MS">
    <w:panose1 w:val="020B0603020202020204"/>
    <w:charset w:val="00"/>
    <w:family w:val="auto"/>
    <w:pitch w:val="default"/>
    <w:sig w:usb0="00000687" w:usb1="00000000" w:usb2="00000000" w:usb3="00000000" w:csb0="2000009F" w:csb1="00000000"/>
  </w:font>
  <w:font w:name="Traditional Arabic">
    <w:altName w:val="Times New Roman"/>
    <w:panose1 w:val="02020603050405020304"/>
    <w:charset w:val="00"/>
    <w:family w:val="auto"/>
    <w:pitch w:val="default"/>
    <w:sig w:usb0="00000000" w:usb1="00000000" w:usb2="00000008" w:usb3="00000000" w:csb0="00000041" w:csb1="20080000"/>
  </w:font>
  <w:font w:name="Vani">
    <w:altName w:val="Segoe UI Symbol"/>
    <w:panose1 w:val="020B0502040204020203"/>
    <w:charset w:val="00"/>
    <w:family w:val="auto"/>
    <w:pitch w:val="default"/>
    <w:sig w:usb0="00000000" w:usb1="00000000" w:usb2="00000000" w:usb3="00000000" w:csb0="00000001" w:csb1="00000000"/>
  </w:font>
  <w:font w:name="Utsaah">
    <w:altName w:val="Segoe Print"/>
    <w:panose1 w:val="020B0604020202020204"/>
    <w:charset w:val="00"/>
    <w:family w:val="auto"/>
    <w:pitch w:val="default"/>
    <w:sig w:usb0="00000000" w:usb1="00000000" w:usb2="00000000" w:usb3="00000000" w:csb0="00000001" w:csb1="00000000"/>
  </w:font>
  <w:font w:name="Symbol">
    <w:panose1 w:val="05050102010706020507"/>
    <w:charset w:val="00"/>
    <w:family w:val="auto"/>
    <w:pitch w:val="default"/>
    <w:sig w:usb0="00000000" w:usb1="00000000" w:usb2="00000000" w:usb3="00000000" w:csb0="80000000" w:csb1="00000000"/>
  </w:font>
  <w:font w:name="Arial Narrow">
    <w:panose1 w:val="020B0606020202030204"/>
    <w:charset w:val="00"/>
    <w:family w:val="swiss"/>
    <w:pitch w:val="default"/>
    <w:sig w:usb0="00000287" w:usb1="00000800" w:usb2="00000000" w:usb3="00000000" w:csb0="2000009F" w:csb1="DFD70000"/>
  </w:font>
  <w:font w:name="MS Sans Serif">
    <w:altName w:val="Arial"/>
    <w:panose1 w:val="00000000000000000000"/>
    <w:charset w:val="00"/>
    <w:family w:val="swiss"/>
    <w:pitch w:val="default"/>
    <w:sig w:usb0="00000000" w:usb1="00000000" w:usb2="00000000" w:usb3="00000000" w:csb0="00000001" w:csb1="00000000"/>
  </w:font>
  <w:font w:name="MS Gothic">
    <w:panose1 w:val="020B0609070205080204"/>
    <w:charset w:val="80"/>
    <w:family w:val="modern"/>
    <w:pitch w:val="default"/>
    <w:sig w:usb0="E00002FF" w:usb1="6AC7FDFB" w:usb2="08000012" w:usb3="00000000" w:csb0="4002009F" w:csb1="DFD70000"/>
  </w:font>
  <w:font w:name="ˎ̥">
    <w:altName w:val="Times New Roman"/>
    <w:panose1 w:val="00000000000000000000"/>
    <w:charset w:val="00"/>
    <w:family w:val="roman"/>
    <w:pitch w:val="default"/>
    <w:sig w:usb0="00000000" w:usb1="00000000" w:usb2="00000000" w:usb3="00000000" w:csb0="00040001" w:csb1="00000000"/>
  </w:font>
  <w:font w:name="Glyphicons Halflings">
    <w:altName w:val="Segoe Print"/>
    <w:panose1 w:val="00000000000000000000"/>
    <w:charset w:val="00"/>
    <w:family w:val="auto"/>
    <w:pitch w:val="default"/>
    <w:sig w:usb0="00000000" w:usb1="00000000" w:usb2="00000000" w:usb3="00000000" w:csb0="00000000" w:csb1="00000000"/>
  </w:font>
  <w:font w:name="nc_iconfont">
    <w:altName w:val="Segoe Print"/>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icon">
    <w:altName w:val="Segoe Print"/>
    <w:panose1 w:val="00000000000000000000"/>
    <w:charset w:val="00"/>
    <w:family w:val="auto"/>
    <w:pitch w:val="default"/>
    <w:sig w:usb0="00000000" w:usb1="00000000" w:usb2="00000000" w:usb3="00000000" w:csb0="00000000" w:csb1="00000000"/>
  </w:font>
  <w:font w:name="Open Sans">
    <w:altName w:val="Segoe Print"/>
    <w:panose1 w:val="00000000000000000000"/>
    <w:charset w:val="00"/>
    <w:family w:val="auto"/>
    <w:pitch w:val="default"/>
    <w:sig w:usb0="00000000" w:usb1="00000000" w:usb2="00000000" w:usb3="00000000" w:csb0="00000000" w:csb1="00000000"/>
  </w:font>
  <w:font w:name="ncpc_iconfont">
    <w:altName w:val="Segoe Print"/>
    <w:panose1 w:val="00000000000000000000"/>
    <w:charset w:val="00"/>
    <w:family w:val="auto"/>
    <w:pitch w:val="default"/>
    <w:sig w:usb0="00000000" w:usb1="00000000" w:usb2="00000000" w:usb3="00000000" w:csb0="00000000" w:csb1="00000000"/>
  </w:font>
  <w:font w:name="Simple-Line-Icons">
    <w:altName w:val="Segoe Print"/>
    <w:panose1 w:val="00000000000000000000"/>
    <w:charset w:val="00"/>
    <w:family w:val="auto"/>
    <w:pitch w:val="default"/>
    <w:sig w:usb0="00000000" w:usb1="00000000" w:usb2="00000000" w:usb3="00000000" w:csb0="00000000" w:csb1="00000000"/>
  </w:font>
  <w:font w:name="Albertus Medium">
    <w:altName w:val="Segoe Print"/>
    <w:panose1 w:val="020E0602030304020304"/>
    <w:charset w:val="00"/>
    <w:family w:val="auto"/>
    <w:pitch w:val="default"/>
    <w:sig w:usb0="00000000" w:usb1="00000000" w:usb2="00000000" w:usb3="00000000" w:csb0="00040001" w:csb1="00000000"/>
  </w:font>
  <w:font w:name="EU-F1">
    <w:altName w:val="Segoe Print"/>
    <w:panose1 w:val="00000000000000000000"/>
    <w:charset w:val="00"/>
    <w:family w:val="auto"/>
    <w:pitch w:val="default"/>
    <w:sig w:usb0="00000000" w:usb1="00000000" w:usb2="00000000" w:usb3="00000000" w:csb0="00040001" w:csb1="00000000"/>
  </w:font>
  <w:font w:name="Comic Sans MS">
    <w:panose1 w:val="030F0702030302020204"/>
    <w:charset w:val="00"/>
    <w:family w:val="script"/>
    <w:pitch w:val="default"/>
    <w:sig w:usb0="00000287" w:usb1="00000013" w:usb2="00000000" w:usb3="00000000" w:csb0="2000009F" w:csb1="00000000"/>
  </w:font>
  <w:font w:name="微软雅黑 Light">
    <w:panose1 w:val="020B0502040204020203"/>
    <w:charset w:val="86"/>
    <w:family w:val="auto"/>
    <w:pitch w:val="default"/>
    <w:sig w:usb0="80000287" w:usb1="2ACF0010" w:usb2="00000016" w:usb3="00000000" w:csb0="0004001F" w:csb1="00000000"/>
  </w:font>
  <w:font w:name="Adobe Myungjo Std M">
    <w:altName w:val="MS Mincho"/>
    <w:panose1 w:val="02020600000000000000"/>
    <w:charset w:val="80"/>
    <w:family w:val="auto"/>
    <w:pitch w:val="default"/>
    <w:sig w:usb0="00000000" w:usb1="00000000" w:usb2="00000010" w:usb3="00000000" w:csb0="602A0005" w:csb1="00000000"/>
  </w:font>
  <w:font w:name="Adobe Gothic Std B">
    <w:altName w:val="MS UI Gothic"/>
    <w:panose1 w:val="020B0800000000000000"/>
    <w:charset w:val="80"/>
    <w:family w:val="auto"/>
    <w:pitch w:val="default"/>
    <w:sig w:usb0="00000000" w:usb1="00000000" w:usb2="00000010" w:usb3="00000000" w:csb0="602A0005" w:csb1="00000000"/>
  </w:font>
  <w:font w:name="Kozuka Mincho Pro M">
    <w:altName w:val="MS UI Gothic"/>
    <w:panose1 w:val="02020600000000000000"/>
    <w:charset w:val="80"/>
    <w:family w:val="auto"/>
    <w:pitch w:val="default"/>
    <w:sig w:usb0="00000000" w:usb1="00000000" w:usb2="00000012" w:usb3="00000000" w:csb0="20020005" w:csb1="00000000"/>
  </w:font>
  <w:font w:name="Kozuka Gothic Pr6N R">
    <w:altName w:val="MS UI Gothic"/>
    <w:panose1 w:val="020B0400000000000000"/>
    <w:charset w:val="80"/>
    <w:family w:val="auto"/>
    <w:pitch w:val="default"/>
    <w:sig w:usb0="00000000" w:usb1="00000000" w:usb2="00000012" w:usb3="00000000" w:csb0="2002009F" w:csb1="00000000"/>
  </w:font>
  <w:font w:name="Kozuka Gothic Pro R">
    <w:altName w:val="MS UI Gothic"/>
    <w:panose1 w:val="020B0400000000000000"/>
    <w:charset w:val="80"/>
    <w:family w:val="auto"/>
    <w:pitch w:val="default"/>
    <w:sig w:usb0="00000000" w:usb1="00000000" w:usb2="00000012" w:usb3="00000000" w:csb0="20020005" w:csb1="00000000"/>
  </w:font>
  <w:font w:name="Adobe 明體 Std L">
    <w:altName w:val="PMingLiU-ExtB"/>
    <w:panose1 w:val="02020300000000000000"/>
    <w:charset w:val="88"/>
    <w:family w:val="auto"/>
    <w:pitch w:val="default"/>
    <w:sig w:usb0="00000000" w:usb1="00000000" w:usb2="00000016" w:usb3="00000000" w:csb0="00120005" w:csb1="00000000"/>
  </w:font>
  <w:font w:name="MS PMincho">
    <w:altName w:val="MS Mincho"/>
    <w:panose1 w:val="02020600040205080304"/>
    <w:charset w:val="80"/>
    <w:family w:val="auto"/>
    <w:pitch w:val="default"/>
    <w:sig w:usb0="00000000" w:usb1="00000000" w:usb2="00000012" w:usb3="00000000" w:csb0="4002009F" w:csb1="DFD70000"/>
  </w:font>
  <w:font w:name="MS UI Gothic">
    <w:panose1 w:val="020B0600070205080204"/>
    <w:charset w:val="80"/>
    <w:family w:val="auto"/>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val="1"/>
  <w:bordersDoNotSurroundHeader w:val="1"/>
  <w:bordersDoNotSurroundFooter w:val="1"/>
  <w:documentProtection w:enforcement="0"/>
  <w:defaultTabStop w:val="720"/>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076"/>
    <w:rsid w:val="00002ED5"/>
    <w:rsid w:val="00007EF0"/>
    <w:rsid w:val="00055A64"/>
    <w:rsid w:val="00057B25"/>
    <w:rsid w:val="00061C60"/>
    <w:rsid w:val="000705E5"/>
    <w:rsid w:val="000725BD"/>
    <w:rsid w:val="00085A69"/>
    <w:rsid w:val="00086506"/>
    <w:rsid w:val="000A78AE"/>
    <w:rsid w:val="000B641D"/>
    <w:rsid w:val="000C505B"/>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A40E2"/>
    <w:rsid w:val="001B0C03"/>
    <w:rsid w:val="001B4AD5"/>
    <w:rsid w:val="001C1020"/>
    <w:rsid w:val="001D3E54"/>
    <w:rsid w:val="001E6BFF"/>
    <w:rsid w:val="001F3FC5"/>
    <w:rsid w:val="00204B51"/>
    <w:rsid w:val="002519CE"/>
    <w:rsid w:val="00251A9D"/>
    <w:rsid w:val="00267C3C"/>
    <w:rsid w:val="00294262"/>
    <w:rsid w:val="002957E8"/>
    <w:rsid w:val="002A1DFF"/>
    <w:rsid w:val="002A3610"/>
    <w:rsid w:val="002B1D1F"/>
    <w:rsid w:val="002B4FA4"/>
    <w:rsid w:val="002E00B7"/>
    <w:rsid w:val="002F2632"/>
    <w:rsid w:val="002F7484"/>
    <w:rsid w:val="0030299D"/>
    <w:rsid w:val="00311598"/>
    <w:rsid w:val="00343303"/>
    <w:rsid w:val="003639C7"/>
    <w:rsid w:val="00381FB5"/>
    <w:rsid w:val="003A1F38"/>
    <w:rsid w:val="003B6BA1"/>
    <w:rsid w:val="003C7C9E"/>
    <w:rsid w:val="00403C4C"/>
    <w:rsid w:val="00420ADB"/>
    <w:rsid w:val="00441C24"/>
    <w:rsid w:val="004652A8"/>
    <w:rsid w:val="00490DDB"/>
    <w:rsid w:val="004B23E5"/>
    <w:rsid w:val="004C31B9"/>
    <w:rsid w:val="004E3A8D"/>
    <w:rsid w:val="004E58B5"/>
    <w:rsid w:val="004F03A2"/>
    <w:rsid w:val="004F4513"/>
    <w:rsid w:val="004F4C26"/>
    <w:rsid w:val="004F5EEF"/>
    <w:rsid w:val="004F6021"/>
    <w:rsid w:val="004F7323"/>
    <w:rsid w:val="005057A5"/>
    <w:rsid w:val="00507DF9"/>
    <w:rsid w:val="00525BFB"/>
    <w:rsid w:val="00563134"/>
    <w:rsid w:val="005849E5"/>
    <w:rsid w:val="00596404"/>
    <w:rsid w:val="005B6A78"/>
    <w:rsid w:val="00602D41"/>
    <w:rsid w:val="00607086"/>
    <w:rsid w:val="00613DD0"/>
    <w:rsid w:val="006140B6"/>
    <w:rsid w:val="00625C0E"/>
    <w:rsid w:val="00631A29"/>
    <w:rsid w:val="0067479E"/>
    <w:rsid w:val="00694939"/>
    <w:rsid w:val="006B68C4"/>
    <w:rsid w:val="006E43FE"/>
    <w:rsid w:val="006E66D3"/>
    <w:rsid w:val="006F10D9"/>
    <w:rsid w:val="007039B8"/>
    <w:rsid w:val="0072743A"/>
    <w:rsid w:val="00740685"/>
    <w:rsid w:val="007440E1"/>
    <w:rsid w:val="00760BF3"/>
    <w:rsid w:val="00764CB1"/>
    <w:rsid w:val="00775993"/>
    <w:rsid w:val="00797143"/>
    <w:rsid w:val="00797210"/>
    <w:rsid w:val="007A0457"/>
    <w:rsid w:val="007B4D78"/>
    <w:rsid w:val="007B5CCA"/>
    <w:rsid w:val="007C3082"/>
    <w:rsid w:val="007D0756"/>
    <w:rsid w:val="007D3D57"/>
    <w:rsid w:val="007D5254"/>
    <w:rsid w:val="00800CC0"/>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0CDE"/>
    <w:rsid w:val="009266E2"/>
    <w:rsid w:val="009622DD"/>
    <w:rsid w:val="009624BF"/>
    <w:rsid w:val="0097249B"/>
    <w:rsid w:val="00992351"/>
    <w:rsid w:val="00995261"/>
    <w:rsid w:val="009A5E0E"/>
    <w:rsid w:val="009C731E"/>
    <w:rsid w:val="009E6019"/>
    <w:rsid w:val="009F2956"/>
    <w:rsid w:val="009F4984"/>
    <w:rsid w:val="009F5C64"/>
    <w:rsid w:val="00A13CD6"/>
    <w:rsid w:val="00A2534E"/>
    <w:rsid w:val="00A44835"/>
    <w:rsid w:val="00A46FF3"/>
    <w:rsid w:val="00A55715"/>
    <w:rsid w:val="00A94BAC"/>
    <w:rsid w:val="00AA00B7"/>
    <w:rsid w:val="00AA177B"/>
    <w:rsid w:val="00AA315F"/>
    <w:rsid w:val="00AB015C"/>
    <w:rsid w:val="00AF3EA8"/>
    <w:rsid w:val="00B14D8D"/>
    <w:rsid w:val="00B16A0C"/>
    <w:rsid w:val="00B17300"/>
    <w:rsid w:val="00B42ADA"/>
    <w:rsid w:val="00B554F8"/>
    <w:rsid w:val="00B62057"/>
    <w:rsid w:val="00B66C79"/>
    <w:rsid w:val="00B737F7"/>
    <w:rsid w:val="00B7385F"/>
    <w:rsid w:val="00B827F9"/>
    <w:rsid w:val="00B84B4C"/>
    <w:rsid w:val="00B875E6"/>
    <w:rsid w:val="00BB4122"/>
    <w:rsid w:val="00BB6B7D"/>
    <w:rsid w:val="00BD50D1"/>
    <w:rsid w:val="00BD66DE"/>
    <w:rsid w:val="00BD68C3"/>
    <w:rsid w:val="00BF6D8E"/>
    <w:rsid w:val="00C31FA0"/>
    <w:rsid w:val="00C47E41"/>
    <w:rsid w:val="00C55E9E"/>
    <w:rsid w:val="00C63C83"/>
    <w:rsid w:val="00C64A89"/>
    <w:rsid w:val="00C702E1"/>
    <w:rsid w:val="00C8129D"/>
    <w:rsid w:val="00CA1F3E"/>
    <w:rsid w:val="00CD45B8"/>
    <w:rsid w:val="00CF2EA8"/>
    <w:rsid w:val="00D0221B"/>
    <w:rsid w:val="00D07EC9"/>
    <w:rsid w:val="00D202A1"/>
    <w:rsid w:val="00D21870"/>
    <w:rsid w:val="00D25094"/>
    <w:rsid w:val="00D46828"/>
    <w:rsid w:val="00D7726B"/>
    <w:rsid w:val="00D85076"/>
    <w:rsid w:val="00D911FA"/>
    <w:rsid w:val="00D9205F"/>
    <w:rsid w:val="00DB1056"/>
    <w:rsid w:val="00DB30F0"/>
    <w:rsid w:val="00DC4331"/>
    <w:rsid w:val="00DD1ED3"/>
    <w:rsid w:val="00DD4872"/>
    <w:rsid w:val="00DE2185"/>
    <w:rsid w:val="00DE626C"/>
    <w:rsid w:val="00DE688C"/>
    <w:rsid w:val="00DF2ABD"/>
    <w:rsid w:val="00E35E9A"/>
    <w:rsid w:val="00E407AD"/>
    <w:rsid w:val="00E442D8"/>
    <w:rsid w:val="00E448F5"/>
    <w:rsid w:val="00E636A8"/>
    <w:rsid w:val="00E7571B"/>
    <w:rsid w:val="00E850DA"/>
    <w:rsid w:val="00E9443E"/>
    <w:rsid w:val="00E97E49"/>
    <w:rsid w:val="00EA7F0F"/>
    <w:rsid w:val="00EB524B"/>
    <w:rsid w:val="00EC19AF"/>
    <w:rsid w:val="00EC2D8B"/>
    <w:rsid w:val="00EE10BB"/>
    <w:rsid w:val="00EE3B98"/>
    <w:rsid w:val="00EE597D"/>
    <w:rsid w:val="00EF3BD8"/>
    <w:rsid w:val="00F020C7"/>
    <w:rsid w:val="00F11F50"/>
    <w:rsid w:val="00F41EFB"/>
    <w:rsid w:val="00F47FA5"/>
    <w:rsid w:val="00F55216"/>
    <w:rsid w:val="00F844C2"/>
    <w:rsid w:val="00FE4723"/>
    <w:rsid w:val="00FF2684"/>
    <w:rsid w:val="00FF6241"/>
    <w:rsid w:val="00FF6D40"/>
    <w:rsid w:val="024A083D"/>
    <w:rsid w:val="050A270C"/>
    <w:rsid w:val="07A42A0C"/>
    <w:rsid w:val="08683B7B"/>
    <w:rsid w:val="08CC1DC7"/>
    <w:rsid w:val="0B66259A"/>
    <w:rsid w:val="0B7D4399"/>
    <w:rsid w:val="0C05284D"/>
    <w:rsid w:val="0C0F5A28"/>
    <w:rsid w:val="0FA522B2"/>
    <w:rsid w:val="11471987"/>
    <w:rsid w:val="11F94206"/>
    <w:rsid w:val="1258219F"/>
    <w:rsid w:val="12EF3526"/>
    <w:rsid w:val="13721DB7"/>
    <w:rsid w:val="138B7ACF"/>
    <w:rsid w:val="139B58DC"/>
    <w:rsid w:val="13E049C4"/>
    <w:rsid w:val="13F94F1D"/>
    <w:rsid w:val="14464106"/>
    <w:rsid w:val="15B132D7"/>
    <w:rsid w:val="16861206"/>
    <w:rsid w:val="1778001E"/>
    <w:rsid w:val="1972707A"/>
    <w:rsid w:val="199847AB"/>
    <w:rsid w:val="19F5717F"/>
    <w:rsid w:val="1B6945F4"/>
    <w:rsid w:val="206905D0"/>
    <w:rsid w:val="23FB642F"/>
    <w:rsid w:val="25925C80"/>
    <w:rsid w:val="288D36A1"/>
    <w:rsid w:val="2A0412B3"/>
    <w:rsid w:val="2A912AAC"/>
    <w:rsid w:val="2AB76818"/>
    <w:rsid w:val="2C986F9A"/>
    <w:rsid w:val="2F85606B"/>
    <w:rsid w:val="2FC80E61"/>
    <w:rsid w:val="303F7D18"/>
    <w:rsid w:val="30841F22"/>
    <w:rsid w:val="30995DA9"/>
    <w:rsid w:val="30B14734"/>
    <w:rsid w:val="322848C3"/>
    <w:rsid w:val="328B1ACC"/>
    <w:rsid w:val="334C3343"/>
    <w:rsid w:val="33606E7B"/>
    <w:rsid w:val="356C06A9"/>
    <w:rsid w:val="35FB24BC"/>
    <w:rsid w:val="36EF0AD2"/>
    <w:rsid w:val="3C2348EF"/>
    <w:rsid w:val="4100211E"/>
    <w:rsid w:val="41D25D54"/>
    <w:rsid w:val="437637C5"/>
    <w:rsid w:val="4868544A"/>
    <w:rsid w:val="486D5207"/>
    <w:rsid w:val="486F32C9"/>
    <w:rsid w:val="48A95A0D"/>
    <w:rsid w:val="49FF7E30"/>
    <w:rsid w:val="4A104028"/>
    <w:rsid w:val="4AA9318C"/>
    <w:rsid w:val="4B724F09"/>
    <w:rsid w:val="4BF25EDF"/>
    <w:rsid w:val="4C257518"/>
    <w:rsid w:val="4C936A6D"/>
    <w:rsid w:val="4F9B0ECC"/>
    <w:rsid w:val="4FEA5D82"/>
    <w:rsid w:val="4FFA24C9"/>
    <w:rsid w:val="52C1192B"/>
    <w:rsid w:val="53D808CB"/>
    <w:rsid w:val="567B0615"/>
    <w:rsid w:val="567D3DB2"/>
    <w:rsid w:val="57000BE5"/>
    <w:rsid w:val="57B62019"/>
    <w:rsid w:val="590C6B05"/>
    <w:rsid w:val="59291C0B"/>
    <w:rsid w:val="5AD2609F"/>
    <w:rsid w:val="5D8C407E"/>
    <w:rsid w:val="6129531C"/>
    <w:rsid w:val="620500C9"/>
    <w:rsid w:val="634B114F"/>
    <w:rsid w:val="636C5AB0"/>
    <w:rsid w:val="63FD303C"/>
    <w:rsid w:val="673D3989"/>
    <w:rsid w:val="67CB5407"/>
    <w:rsid w:val="697420F8"/>
    <w:rsid w:val="69F75404"/>
    <w:rsid w:val="69FD7BF4"/>
    <w:rsid w:val="6A5D7F8C"/>
    <w:rsid w:val="6CDC4068"/>
    <w:rsid w:val="6D4A7894"/>
    <w:rsid w:val="6FA74955"/>
    <w:rsid w:val="6FA90678"/>
    <w:rsid w:val="71E96326"/>
    <w:rsid w:val="79A625E2"/>
    <w:rsid w:val="7CB56772"/>
    <w:rsid w:val="7DD636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黑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458ADE-22E6-4301-9B0D-62D53AEA0A3B}">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779</Words>
  <Characters>4441</Characters>
  <Lines>37</Lines>
  <Paragraphs>10</Paragraphs>
  <TotalTime>0</TotalTime>
  <ScaleCrop>false</ScaleCrop>
  <LinksUpToDate>false</LinksUpToDate>
  <CharactersWithSpaces>5210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cp:lastPrinted>2020-12-16T08:43:00Z</cp:lastPrinted>
  <dcterms:modified xsi:type="dcterms:W3CDTF">2022-09-19T07:16:23Z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